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88664" w14:textId="c0886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Алгинского районного маслихата от 29 декабря 2021 года № 130 "Об утверждении бюджета Маржанбулакского сельского округа на 2022-2024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Алгинского районного маслихата Актюбинской области от 30 ноября 2022 года № 233. Прекращено действие в связи с истечением срока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Алгинского районного маслихата "Об утверждении бюджета Маржанбулакского сельского округа на 2022-2024 годы" от 29 декабря 2021 года № 130 следующие изменения: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 Утвердить бюджет Маржанбулакского сельского округа на 2022-2024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, в том числе на 2022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447 149,9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6 723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поступление – 313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- 700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440 113,9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448 256,4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дефицит (профицит) бюджета – - 1 106,5 тысяч тенге;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 финансирование дефицита (использование профицита) бюджета – 1 106,5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1 106,5 тысяч тенге.";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2022 года.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Алгинского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Тулеуов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Алгинского районного маслихата от 30 ноября 2022 года № 233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Алгинского районного маслихата от 29 декабря 2021 года № 130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Маржанбулакского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447 149,9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440 113,9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440 113,9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448 256,4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105 720,9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16 316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89 768,6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303 210,2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26 752,2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276 458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-1 106,5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1 106,5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