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ef1ba" w14:textId="bdef1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29 декабря 2021 года № 127 "Об утверждении бюджета Карагашского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30 ноября 2022 года № 230.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Карагашского сельского округа на 2022-2024 годы" от 29 декабря 2021 года № 127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Карагашского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271 196,3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1 980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268 285,3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271 754,6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- 558,3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558,3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558,3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30 ноября 2022 года № 230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от 29 декабря 2021 года № 127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Карагашского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271 196,3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268 285,3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268 285,3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268 285,3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271 754,6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