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b85f" w14:textId="47eb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123 "Об утверждении бюджета Акайского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226.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2022-2024 годы" от 29 декабря 2021 года № 123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2022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34 554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–36 548,6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- 1 994,6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1 994,6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1 994,6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