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087fa" w14:textId="a4087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29 декабря 2021 года № 126 "Об утверждении бюджета Карабулакского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3 октября 2022 года № 204.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Карабулакского сельского округа на 2022-2024 годы" от 29 декабря 2021 года № 126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Карабулакского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55 290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1 119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2 505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51 666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55 819,6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- 529,6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529,6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529,6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3 октября 2022 года № 204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29 декабря 2021 года № 126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529,6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