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d198" w14:textId="f25d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Алгинского районного маслихата от 29 декабря 2021 года № 124 "Об утверждении бюджета Бескоспинского сельского округа на2022-2024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 октября 2022 года № 202.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Бескоспинского сельского округа на 2022-2024 годы" от 29 декабря 2021 года № 124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Бескоспинского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53 323,8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поступления– 4 665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48 653,8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- 53 656,8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бюджета–333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333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3 октября 2022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Бескоспинского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48 653,8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