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9aff" w14:textId="a929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131 "Об утверждении бюджета Сарыхобдинского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2022-2024 годы" от 29 декабря 2021 года № 131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Сарыхобдинского сельского округа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–32 473,3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