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787d6" w14:textId="f2787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Алгинского районного маслихата от 29 декабря 2021 года № 129 "Об утверждении бюджета Карахобдинского сельского округа на 2022-2024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Алгинского районного маслихата Актюбинской области от 14 марта 2022 года № 155.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Алгинского районного маслихата "Об утверждении бюджета Карахобдинского сельского округа на 2022-2024 годы" от 29 декабря 2021 года № 129 следующие изменения: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Карахобдинского сельского округа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2022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36 144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995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35 149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36 539,9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- 395,9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395,9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395,9 тысяч тенге.";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Алгинского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Алгинского районного маслихата от 14 марта 2022 года № 155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Алгинского районного маслихата от 29 декабря 2021 года № 129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Карахобдинского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36 144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36 539,9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25 514,4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25 514,4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25 514,4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25 514,4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Капитальный и средний ремонт автомобильных дорог в городах районного значения, селах, поселках, сельских округах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