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017" w14:textId="3be3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128 "Об утверждении бюджета Каракудыкского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2022-2024 годы" от 29 декабря 2021 года № 128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Каракудыкского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