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9c57" w14:textId="8fc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151 "Об утверждении бюджета Кумкудукского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2022-2024 годы" от 11 января 2022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