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6bfa" w14:textId="d266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151 "Об утверждении бюджета Кумкудукского сельского округа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12 сентября 2022 года № 252.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Кумкудукского сельского округа на 2022-2024 годы" от 11 января 2022 года № 151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Кумкудукского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29467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29523,3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56,3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12 сентября 2022 года 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11 января 2022 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