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b524" w14:textId="a5bb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148 "Об утверждении бюджета Жабасакского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2022-2024 годы" от 11 января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доходы- 44855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