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e03ff" w14:textId="09e03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11 января 2022 года № 143 "Об утверждении бюджета сельского округа Темирбека Жургенова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21 июня 2022 года № 205.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сельского округа Темирбека Жургенова на 2022-2024 годы" от 11 января 2022 года № 143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Темирбека Жургенова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101 666,9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27 453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74 213,9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112 629,2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- 10 962,3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10 962,3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10 962,3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2021 года "О республиканском бюджете на 2022 – 2024 годы" с 1 января 2022 года установлены: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величину прожиточного минимума для исчисления размеров базовых социальных выплат – 36 018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величину прожиточного минимума для исчисления размеров базовых социальных выплат – 37 389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21 июня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января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Темирбека Жургенова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