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f4cbb" w14:textId="2af4c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Айтекебийского районного маслихата от 11 января 2022 года № 146 "Об утверждении бюджета Аралтогайского сельского округа на 2022 - 2024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8 апреля 2022 года № 180.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Айтекебийский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Айтекебийского районного маслихата "Об утверждении бюджета Аралтогайского сельского округа на 2022-2024 годы" от 11 января 2022 года № 146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Аралтогайского сельского округа на 2022-2024 годы согласно приложениям 1, 2 и 3 соответственно,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31 833,9 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2606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29 227,9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32 028,6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- 194,7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194,7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194,7 тысяч тенге";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Айтекебийского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Б. Тансыкбаев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8 апреля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11 января 2022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года № 146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Аралтогайского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31833,9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29227,9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29227,9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29227,9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