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641e3c" w14:textId="3641e3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Айтекебийского районного маслихата от 11 января 2022 года № 144 "Об утверждении бюджета Актастинского сельского округа на 2022-2024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Айтекебийского районного маслихата Актюбинской области от 8 апреля 2022 года № 178.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>
      Айтекебийского районного маслихата РЕШИЛ: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Айтекебийского районного маслихата "Об утверждении бюджета Актастинского сельского округа на 2022-2024 годы" от 11 января 2022 года № 144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бюджет Актастинского сельского округа на 2022-2024 годы согласно приложениям 1, 2 и 3 соответственно, в том числе, на 2022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34 125,3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2 558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31 567,3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34 207,7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- 82,4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82,4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82,4 тысяч 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2022 года.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Айтекебийского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Б. Тансыкбаев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Айтекебийского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8 апреля 2022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178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Айтекебийского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11 января 2022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года № 144 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Актастинского сельского округа на 2022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34125,3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пользование земельными участками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31567,3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31567,3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31567,3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34207,7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28707,7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28707,7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28707,7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28707,7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Санитарная очистка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-82,4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82,4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82,4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