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28b21" w14:textId="d228b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Айтекебийского районного маслихата от 11 января 2022 года № 142 "Об утверждении бюджета Карабутакского сельского округа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8 апреля 2022 года № 176.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Айтекебийский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"Об утверждении бюджета Карабутакского сельского округа на 2022-2024 годы" от 11 января 2022 года № 142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Карабутакского сельского округа на 2022-2024 годы согласно приложениям 1, 2 и 3 соответственно, в том числе,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- 111 912,1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- 9718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- 102 194,1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112 002,5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-90,4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90,4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90,4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8 апреля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11 января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года № 142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Карабутакского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111912,1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102194,1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102194,1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102194,1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48892,5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