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2ccf59" w14:textId="32ccf5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бюджета Аралтогайского сельского округа на 2022-2024 годы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Айтекебийского районного маслихата Актюбинской области от 11 января 2022 года № 146.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пунктом 2 </w:t>
      </w:r>
      <w:r>
        <w:rPr>
          <w:rFonts w:ascii="Times New Roman"/>
          <w:b w:val="false"/>
          <w:i w:val="false"/>
          <w:color w:val="000000"/>
          <w:sz w:val="28"/>
        </w:rPr>
        <w:t>статьи 9-1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Айтекебийский районный маслихат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Аралтогайского сельского округа на 2022-2024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2022 год в следующих объемах: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39481,2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3555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35926,2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39675,9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- 194,7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194,7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–194,7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– в редакции решения Айтекебийского районного маслихата Актюбинской области от 24.11.2022 </w:t>
      </w:r>
      <w:r>
        <w:rPr>
          <w:rFonts w:ascii="Times New Roman"/>
          <w:b w:val="false"/>
          <w:i w:val="false"/>
          <w:color w:val="000000"/>
          <w:sz w:val="28"/>
        </w:rPr>
        <w:t>№ 273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01.01.2022).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Учесть, что в доход бюджета сельского округа зачисляются: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налоги на имущество;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земельный налог;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 на транспортные средства;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плата за пользование земельными участками.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Принять к сведению и руководству, что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9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 декабря 2021 года "О республиканском бюджете на 2022 – 2024 годы" с 1 января 2022 года установлены: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минимальный размер заработной платы – 60 000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месячный расчетный показатель для исчисления пособий и иных социальных выплат, а также применения штрафных санкций, налогов и других платежей в соответствии с законодательством Республики Казахстан – 3 063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величину прожиточного минимума для исчисления размеров базовых социальных выплат – 36 018 тенге.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Установить с 1 апреля 2022 года: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месячный расчетный показатель для исчисления пособий и иных социальных выплат – 3 180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величину прожиточного минимума для исчисления размеров базовых социальных выплат – 37 389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 – в редакции решения Айтекебийского районного маслихата Актюбинской области от 21.06.2022 </w:t>
      </w:r>
      <w:r>
        <w:rPr>
          <w:rFonts w:ascii="Times New Roman"/>
          <w:b w:val="false"/>
          <w:i w:val="false"/>
          <w:color w:val="000000"/>
          <w:sz w:val="28"/>
        </w:rPr>
        <w:t>№ 208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01.01.2022).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 1 января 2022 года.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Айтекебийского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маслихата: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Б. Тансыкбаев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Айтекебийского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11 января 2022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146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Аралтогайского сельского округа на 2022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– в редакции решения Айтекебийского районного маслихата Актюбинской области от 24.11.2022 </w:t>
      </w:r>
      <w:r>
        <w:rPr>
          <w:rFonts w:ascii="Times New Roman"/>
          <w:b w:val="false"/>
          <w:i w:val="false"/>
          <w:color w:val="ff0000"/>
          <w:sz w:val="28"/>
        </w:rPr>
        <w:t>№ 273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01.01.2022).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39481,2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пользование земельными участками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35926,2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35926,2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35926,2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39675,9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25850,6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25850,6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25850,6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25850,6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11757,3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11757,3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11757,3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-194,7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194,7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194,7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Айтекебийского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11 января 2022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146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Аралтогайского сельского округа на 2023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Уточненный бюджет на 2023 год,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пользование земельными участками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20401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Уточненный бюджет на 2023 год,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3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Айтекебийского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11 января 2022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146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Аралтогайского сельского округа на 2024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Уточненный бюджет на 2024 год,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пользование земельными участками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19401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Уточненный бюджет на 2024 год,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