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2f24" w14:textId="0ec2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Карабутакского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11 января 2022 года № 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Карабутакского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123650,8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117234,8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123741,2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