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6db" w14:textId="02cd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города Актобе Актюбинской области от 28 декабря 2021 года № 130 "Об утверждении плана по управлению пастбищами и их использованию по городу Актобе на 2021-2022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июля 2022 года № 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от 28 декабря 2021 года № 130 "Об утверждении плана по управлению пастбищами и их использованию по городу Актобе на 2021-2022 годы" следующие изменение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городу Актобе на 2021-2022 годы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приложению 8 к настоящему Плану;";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2022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2022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Жанаконыс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Курашасай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Сазда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Акжар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Акшат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Белогорка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Белогорский карьер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Курайли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Ульке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Орлеу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Шилисай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