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2ebc" w14:textId="2c02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Шортандинскому району</w:t>
      </w:r>
    </w:p>
    <w:p>
      <w:pPr>
        <w:spacing w:after="0"/>
        <w:ind w:left="0"/>
        <w:jc w:val="both"/>
      </w:pPr>
      <w:r>
        <w:rPr>
          <w:rFonts w:ascii="Times New Roman"/>
          <w:b w:val="false"/>
          <w:i w:val="false"/>
          <w:color w:val="000000"/>
          <w:sz w:val="28"/>
        </w:rPr>
        <w:t>Постановление акимата Шортандинского района Акмолинской области от 2 марта 2022 года № А-1/43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акимат Шортандинского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норм образования и накопления коммунальных отходов по Шортандинскому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Шортандинского района Урынбасарова К.Н.</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Шортандинского района</w:t>
            </w:r>
            <w:r>
              <w:br/>
            </w:r>
            <w:r>
              <w:rPr>
                <w:rFonts w:ascii="Times New Roman"/>
                <w:b w:val="false"/>
                <w:i w:val="false"/>
                <w:color w:val="000000"/>
                <w:sz w:val="20"/>
              </w:rPr>
              <w:t>от 02 марта 2022 года</w:t>
            </w:r>
            <w:r>
              <w:br/>
            </w:r>
            <w:r>
              <w:rPr>
                <w:rFonts w:ascii="Times New Roman"/>
                <w:b w:val="false"/>
                <w:i w:val="false"/>
                <w:color w:val="000000"/>
                <w:sz w:val="20"/>
              </w:rPr>
              <w:t>№ А-1/43</w:t>
            </w:r>
          </w:p>
        </w:tc>
      </w:tr>
    </w:tbl>
    <w:bookmarkStart w:name="z6"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Шортандинскому району</w:t>
      </w:r>
    </w:p>
    <w:bookmarkEnd w:id="4"/>
    <w:bookmarkStart w:name="z7"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под № 24212) и определяют порядок расчета норм образования и накопления коммунальных отходов.</w:t>
      </w:r>
    </w:p>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Start w:name="z8" w:id="6"/>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6"/>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Start w:name="z9" w:id="7"/>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bookmarkStart w:name="z11" w:id="8"/>
    <w:p>
      <w:pPr>
        <w:spacing w:after="0"/>
        <w:ind w:left="0"/>
        <w:jc w:val="left"/>
      </w:pPr>
      <w:r>
        <w:rPr>
          <w:rFonts w:ascii="Times New Roman"/>
          <w:b/>
          <w:i w:val="false"/>
          <w:color w:val="000000"/>
        </w:rPr>
        <w:t xml:space="preserve"> Виды объектов жилищного фонда и нежилые помещения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3" w:id="9"/>
    <w:p>
      <w:pPr>
        <w:spacing w:after="0"/>
        <w:ind w:left="0"/>
        <w:jc w:val="left"/>
      </w:pPr>
      <w:r>
        <w:rPr>
          <w:rFonts w:ascii="Times New Roman"/>
          <w:b/>
          <w:i w:val="false"/>
          <w:color w:val="000000"/>
        </w:rPr>
        <w:t xml:space="preserve"> Коммунальный паспорт объекта жилищного фонда</w:t>
      </w:r>
    </w:p>
    <w:bookmarkEnd w:id="9"/>
    <w:p>
      <w:pPr>
        <w:spacing w:after="0"/>
        <w:ind w:left="0"/>
        <w:jc w:val="both"/>
      </w:pPr>
      <w:r>
        <w:rPr>
          <w:rFonts w:ascii="Times New Roman"/>
          <w:b w:val="false"/>
          <w:i w:val="false"/>
          <w:color w:val="000000"/>
          <w:sz w:val="28"/>
        </w:rPr>
        <w:t>
      Населенный пункт, район, область__________________________________</w:t>
      </w:r>
    </w:p>
    <w:p>
      <w:pPr>
        <w:spacing w:after="0"/>
        <w:ind w:left="0"/>
        <w:jc w:val="both"/>
      </w:pPr>
      <w:r>
        <w:rPr>
          <w:rFonts w:ascii="Times New Roman"/>
          <w:b w:val="false"/>
          <w:i w:val="false"/>
          <w:color w:val="000000"/>
          <w:sz w:val="28"/>
        </w:rPr>
        <w:t>
      1. Адрес_________________________________________________________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w:t>
      </w:r>
    </w:p>
    <w:p>
      <w:pPr>
        <w:spacing w:after="0"/>
        <w:ind w:left="0"/>
        <w:jc w:val="both"/>
      </w:pPr>
      <w:r>
        <w:rPr>
          <w:rFonts w:ascii="Times New Roman"/>
          <w:b w:val="false"/>
          <w:i w:val="false"/>
          <w:color w:val="000000"/>
          <w:sz w:val="28"/>
        </w:rPr>
        <w:t>
      3. Номер домовладения___________________________________________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газа___________________________</w:t>
      </w:r>
    </w:p>
    <w:p>
      <w:pPr>
        <w:spacing w:after="0"/>
        <w:ind w:left="0"/>
        <w:jc w:val="both"/>
      </w:pPr>
      <w:r>
        <w:rPr>
          <w:rFonts w:ascii="Times New Roman"/>
          <w:b w:val="false"/>
          <w:i w:val="false"/>
          <w:color w:val="000000"/>
          <w:sz w:val="28"/>
        </w:rPr>
        <w:t>
      б) вид отопления (центральное, печное, местное)______________________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w:t>
      </w:r>
    </w:p>
    <w:p>
      <w:pPr>
        <w:spacing w:after="0"/>
        <w:ind w:left="0"/>
        <w:jc w:val="both"/>
      </w:pPr>
      <w:r>
        <w:rPr>
          <w:rFonts w:ascii="Times New Roman"/>
          <w:b w:val="false"/>
          <w:i w:val="false"/>
          <w:color w:val="000000"/>
          <w:sz w:val="28"/>
        </w:rPr>
        <w:t>
      г) наличие мусоропровода________________________________________</w:t>
      </w:r>
    </w:p>
    <w:p>
      <w:pPr>
        <w:spacing w:after="0"/>
        <w:ind w:left="0"/>
        <w:jc w:val="both"/>
      </w:pPr>
      <w:r>
        <w:rPr>
          <w:rFonts w:ascii="Times New Roman"/>
          <w:b w:val="false"/>
          <w:i w:val="false"/>
          <w:color w:val="000000"/>
          <w:sz w:val="28"/>
        </w:rPr>
        <w:t>
      д) площадь дворовой территории, м2_________________________________</w:t>
      </w:r>
    </w:p>
    <w:p>
      <w:pPr>
        <w:spacing w:after="0"/>
        <w:ind w:left="0"/>
        <w:jc w:val="both"/>
      </w:pPr>
      <w:r>
        <w:rPr>
          <w:rFonts w:ascii="Times New Roman"/>
          <w:b w:val="false"/>
          <w:i w:val="false"/>
          <w:color w:val="000000"/>
          <w:sz w:val="28"/>
        </w:rPr>
        <w:t>
      под зелеными насаждениями_______________________________________</w:t>
      </w:r>
    </w:p>
    <w:p>
      <w:pPr>
        <w:spacing w:after="0"/>
        <w:ind w:left="0"/>
        <w:jc w:val="both"/>
      </w:pPr>
      <w:r>
        <w:rPr>
          <w:rFonts w:ascii="Times New Roman"/>
          <w:b w:val="false"/>
          <w:i w:val="false"/>
          <w:color w:val="000000"/>
          <w:sz w:val="28"/>
        </w:rPr>
        <w:t>
      под твердым покрытием___________________________________________</w:t>
      </w:r>
    </w:p>
    <w:p>
      <w:pPr>
        <w:spacing w:after="0"/>
        <w:ind w:left="0"/>
        <w:jc w:val="both"/>
      </w:pPr>
      <w:r>
        <w:rPr>
          <w:rFonts w:ascii="Times New Roman"/>
          <w:b w:val="false"/>
          <w:i w:val="false"/>
          <w:color w:val="000000"/>
          <w:sz w:val="28"/>
        </w:rPr>
        <w:t>
      из них тротуары__________________________________________________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емкость_________________________</w:t>
      </w:r>
    </w:p>
    <w:p>
      <w:pPr>
        <w:spacing w:after="0"/>
        <w:ind w:left="0"/>
        <w:jc w:val="both"/>
      </w:pPr>
      <w:r>
        <w:rPr>
          <w:rFonts w:ascii="Times New Roman"/>
          <w:b w:val="false"/>
          <w:i w:val="false"/>
          <w:color w:val="000000"/>
          <w:sz w:val="28"/>
        </w:rPr>
        <w:t>
      7. Периодичность вывоза отходов___________________________________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9. Периодичность вывоза вторсырья_________________________________</w:t>
      </w:r>
    </w:p>
    <w:p>
      <w:pPr>
        <w:spacing w:after="0"/>
        <w:ind w:left="0"/>
        <w:jc w:val="both"/>
      </w:pPr>
      <w:r>
        <w:rPr>
          <w:rFonts w:ascii="Times New Roman"/>
          <w:b w:val="false"/>
          <w:i w:val="false"/>
          <w:color w:val="000000"/>
          <w:sz w:val="28"/>
        </w:rPr>
        <w:t>
      10. Периодичность вывоза пищевых отходов________________________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_________________________________</w:t>
      </w:r>
    </w:p>
    <w:p>
      <w:pPr>
        <w:spacing w:after="0"/>
        <w:ind w:left="0"/>
        <w:jc w:val="both"/>
      </w:pPr>
      <w:r>
        <w:rPr>
          <w:rFonts w:ascii="Times New Roman"/>
          <w:b w:val="false"/>
          <w:i w:val="false"/>
          <w:color w:val="000000"/>
          <w:sz w:val="28"/>
        </w:rPr>
        <w:t>
      1. Наименование объекта ________________________________________</w:t>
      </w:r>
    </w:p>
    <w:p>
      <w:pPr>
        <w:spacing w:after="0"/>
        <w:ind w:left="0"/>
        <w:jc w:val="both"/>
      </w:pPr>
      <w:r>
        <w:rPr>
          <w:rFonts w:ascii="Times New Roman"/>
          <w:b w:val="false"/>
          <w:i w:val="false"/>
          <w:color w:val="000000"/>
          <w:sz w:val="28"/>
        </w:rPr>
        <w:t>
      2. Адрес________________________________________________________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__________________</w:t>
      </w:r>
    </w:p>
    <w:p>
      <w:pPr>
        <w:spacing w:after="0"/>
        <w:ind w:left="0"/>
        <w:jc w:val="both"/>
      </w:pPr>
      <w:r>
        <w:rPr>
          <w:rFonts w:ascii="Times New Roman"/>
          <w:b w:val="false"/>
          <w:i w:val="false"/>
          <w:color w:val="000000"/>
          <w:sz w:val="28"/>
        </w:rPr>
        <w:t>
      5. Пропускная способность в сутки:</w:t>
      </w:r>
    </w:p>
    <w:p>
      <w:pPr>
        <w:spacing w:after="0"/>
        <w:ind w:left="0"/>
        <w:jc w:val="both"/>
      </w:pPr>
      <w:r>
        <w:rPr>
          <w:rFonts w:ascii="Times New Roman"/>
          <w:b w:val="false"/>
          <w:i w:val="false"/>
          <w:color w:val="000000"/>
          <w:sz w:val="28"/>
        </w:rPr>
        <w:t>
      для зрелищных предприятий (число мест) ____________________________</w:t>
      </w:r>
    </w:p>
    <w:p>
      <w:pPr>
        <w:spacing w:after="0"/>
        <w:ind w:left="0"/>
        <w:jc w:val="both"/>
      </w:pPr>
      <w:r>
        <w:rPr>
          <w:rFonts w:ascii="Times New Roman"/>
          <w:b w:val="false"/>
          <w:i w:val="false"/>
          <w:color w:val="000000"/>
          <w:sz w:val="28"/>
        </w:rPr>
        <w:t>
      для предприятий общественного питания (число блюд)_________________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w:t>
      </w:r>
    </w:p>
    <w:p>
      <w:pPr>
        <w:spacing w:after="0"/>
        <w:ind w:left="0"/>
        <w:jc w:val="both"/>
      </w:pPr>
      <w:r>
        <w:rPr>
          <w:rFonts w:ascii="Times New Roman"/>
          <w:b w:val="false"/>
          <w:i w:val="false"/>
          <w:color w:val="000000"/>
          <w:sz w:val="28"/>
        </w:rPr>
        <w:t>
      7. Общая площадь помещений, м2 ___________________________________</w:t>
      </w:r>
    </w:p>
    <w:p>
      <w:pPr>
        <w:spacing w:after="0"/>
        <w:ind w:left="0"/>
        <w:jc w:val="both"/>
      </w:pPr>
      <w:r>
        <w:rPr>
          <w:rFonts w:ascii="Times New Roman"/>
          <w:b w:val="false"/>
          <w:i w:val="false"/>
          <w:color w:val="000000"/>
          <w:sz w:val="28"/>
        </w:rPr>
        <w:t>
      торговая____________________________________________________________</w:t>
      </w:r>
    </w:p>
    <w:p>
      <w:pPr>
        <w:spacing w:after="0"/>
        <w:ind w:left="0"/>
        <w:jc w:val="both"/>
      </w:pPr>
      <w:r>
        <w:rPr>
          <w:rFonts w:ascii="Times New Roman"/>
          <w:b w:val="false"/>
          <w:i w:val="false"/>
          <w:color w:val="000000"/>
          <w:sz w:val="28"/>
        </w:rPr>
        <w:t>
      складская и подсобная ________________________________________________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w:t>
      </w:r>
    </w:p>
    <w:p>
      <w:pPr>
        <w:spacing w:after="0"/>
        <w:ind w:left="0"/>
        <w:jc w:val="both"/>
      </w:pPr>
      <w:r>
        <w:rPr>
          <w:rFonts w:ascii="Times New Roman"/>
          <w:b w:val="false"/>
          <w:i w:val="false"/>
          <w:color w:val="000000"/>
          <w:sz w:val="28"/>
        </w:rPr>
        <w:t>
      (каких и сколько) _____________________________________________________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фракций)__________________________________________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5" w:id="10"/>
    <w:p>
      <w:pPr>
        <w:spacing w:after="0"/>
        <w:ind w:left="0"/>
        <w:jc w:val="left"/>
      </w:pPr>
      <w:r>
        <w:rPr>
          <w:rFonts w:ascii="Times New Roman"/>
          <w:b/>
          <w:i w:val="false"/>
          <w:color w:val="000000"/>
        </w:rPr>
        <w:t xml:space="preserve"> Бланк первичных записей</w:t>
      </w:r>
    </w:p>
    <w:bookmarkEnd w:id="10"/>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 по объекту _________________________________________________________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7" w:id="11"/>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1"/>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w:t>
            </w:r>
            <w:r>
              <w:br/>
            </w:r>
            <w:r>
              <w:rPr>
                <w:rFonts w:ascii="Times New Roman"/>
                <w:b w:val="false"/>
                <w:i w:val="false"/>
                <w:color w:val="000000"/>
                <w:sz w:val="20"/>
              </w:rPr>
              <w:t>коммунальных отходов</w:t>
            </w:r>
          </w:p>
        </w:tc>
      </w:tr>
    </w:tbl>
    <w:p>
      <w:pPr>
        <w:spacing w:after="0"/>
        <w:ind w:left="0"/>
        <w:jc w:val="both"/>
      </w:pPr>
      <w:r>
        <w:rPr>
          <w:rFonts w:ascii="Times New Roman"/>
          <w:b w:val="false"/>
          <w:i w:val="false"/>
          <w:color w:val="000000"/>
          <w:sz w:val="28"/>
        </w:rPr>
        <w:t>
      Форма</w:t>
      </w:r>
    </w:p>
    <w:bookmarkStart w:name="z19" w:id="1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2"/>
    <w:p>
      <w:pPr>
        <w:spacing w:after="0"/>
        <w:ind w:left="0"/>
        <w:jc w:val="both"/>
      </w:pPr>
      <w:r>
        <w:rPr>
          <w:rFonts w:ascii="Times New Roman"/>
          <w:b w:val="false"/>
          <w:i w:val="false"/>
          <w:color w:val="000000"/>
          <w:sz w:val="28"/>
        </w:rPr>
        <w:t>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
      Среднее за сутки_______________</w:t>
      </w:r>
    </w:p>
    <w:p>
      <w:pPr>
        <w:spacing w:after="0"/>
        <w:ind w:left="0"/>
        <w:jc w:val="both"/>
      </w:pPr>
      <w:r>
        <w:rPr>
          <w:rFonts w:ascii="Times New Roman"/>
          <w:b w:val="false"/>
          <w:i w:val="false"/>
          <w:color w:val="000000"/>
          <w:sz w:val="28"/>
        </w:rPr>
        <w:t>
      Подписи_____________</w:t>
      </w:r>
    </w:p>
    <w:p>
      <w:pPr>
        <w:spacing w:after="0"/>
        <w:ind w:left="0"/>
        <w:jc w:val="both"/>
      </w:pPr>
      <w:r>
        <w:rPr>
          <w:rFonts w:ascii="Times New Roman"/>
          <w:b w:val="false"/>
          <w:i w:val="false"/>
          <w:color w:val="000000"/>
          <w:sz w:val="28"/>
        </w:rPr>
        <w:t>
      Ф.И.О.(при его наличии), должность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