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bfc3" w14:textId="926bf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Талапкерского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228/38-7.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9-1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Талапкерского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587 665,8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546 265,8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587 665,8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98/13-8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Учесть в составе поступлений бюджета сельского округа на 2023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98/13-8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Талапкерского сельского округа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98/13-8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546 265,8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587 665,8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расходя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494 564,9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228/38-7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Талапкерского сельского округа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228/38-7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Талапкерского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167 817,0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98/13-8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230 331,5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230 331,5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20 466,6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59 864,9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228/38-7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98/13-8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315 934,3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315 934,3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спортивных площадок в селе Талапкер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