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f5b" w14:textId="7a31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Родина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226/38-7.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Родина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29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29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