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6c359" w14:textId="316c3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 бюджете села Коянды на 2023-2025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Целиноградского районного маслихата Акмолинской области от 27 декабря 2022 года № 219/38-7.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Целиноградский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села Коянды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2023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207 954,8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–33 583,1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41 021,7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133 350,0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207 954,8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0,0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Целиноградского районного маслихата Акмолинской области от 28.11.2023 </w:t>
      </w:r>
      <w:r>
        <w:rPr>
          <w:rFonts w:ascii="Times New Roman"/>
          <w:b w:val="false"/>
          <w:i w:val="false"/>
          <w:color w:val="000000"/>
          <w:sz w:val="28"/>
        </w:rPr>
        <w:t>№ 90/13-8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Учесть в составе поступлений бюджета сельского округа на 2023 год целевые трансферты из районного бюджета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сумм целевых трансфертов определяется постановлением акимата района.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2023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Целиноградского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Л.Конарбаева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Целиноградского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Б.Оспанбеков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 декабря 2022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Руководитель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 учреждения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"Отдел экономики и финансов"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Целиноградского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Б.Куликенов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декабря 2022 года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219/38-7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Коянды на 2023 год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 в редакции решения Целиноградского районного маслихата Акмолинской области от 28.11.2023 </w:t>
      </w:r>
      <w:r>
        <w:rPr>
          <w:rFonts w:ascii="Times New Roman"/>
          <w:b w:val="false"/>
          <w:i w:val="false"/>
          <w:color w:val="ff0000"/>
          <w:sz w:val="28"/>
        </w:rPr>
        <w:t>№ 90/13-8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207 954,8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33 583,1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23 780,1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22 188,8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41 021,7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41 021,7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30 013,7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133 350,0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133 350,0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133 350,0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207 954,8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45 278,6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45 278,6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27 928,6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118 508,2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118 508,2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118 508,2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 № 219/38-7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Коянды на 2024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70 180,0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25 180,0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25 180,0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21 180,0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70 180,0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33 755,0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33 755,0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33 755,0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 № 219/38-7</w:t>
            </w:r>
          </w:p>
        </w:tc>
      </w:tr>
    </w:tbl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Коянды на 2025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70 180,0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25 180,0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25 180,0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21 180,0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65 180,0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33 755,0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33 755,0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33 755,0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 № 219/38-7</w:t>
            </w:r>
          </w:p>
        </w:tc>
      </w:tr>
    </w:tbl>
    <w:bookmarkStart w:name="z1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районного бюджета на 2023 год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4 -  в редакции решения Целиноградского районного маслихата Акмолинской области от 12.05.2023 </w:t>
      </w:r>
      <w:r>
        <w:rPr>
          <w:rFonts w:ascii="Times New Roman"/>
          <w:b w:val="false"/>
          <w:i w:val="false"/>
          <w:color w:val="ff0000"/>
          <w:sz w:val="28"/>
        </w:rPr>
        <w:t>№ 22/3-8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трансферты, 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освещение улиц в населенных пунктах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дорог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