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c604" w14:textId="96dc6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Акмол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декабря 2022 года № 213/38-7.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Акмол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287 761,5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67 278,3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12 430,0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208 053,2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287 761,5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00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2023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Учесть в составе поступлений бюджета сельского округа на 2023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000000"/>
          <w:sz w:val="28"/>
        </w:rPr>
        <w:t>№ 16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декабря 2022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2023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101 286,5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Акмол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213/38-7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28.11.2023 </w:t>
      </w:r>
      <w:r>
        <w:rPr>
          <w:rFonts w:ascii="Times New Roman"/>
          <w:b w:val="false"/>
          <w:i w:val="false"/>
          <w:color w:val="ff0000"/>
          <w:sz w:val="28"/>
        </w:rPr>
        <w:t>№ 83/13-8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144 477,2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капитальный ремонт здания суда Целиноградского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213/38-7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2023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Целиноградского районного маслихата Акмолинской области от 12.05.2023 </w:t>
      </w:r>
      <w:r>
        <w:rPr>
          <w:rFonts w:ascii="Times New Roman"/>
          <w:b w:val="false"/>
          <w:i w:val="false"/>
          <w:color w:val="ff0000"/>
          <w:sz w:val="28"/>
        </w:rPr>
        <w:t>№ 16 /3-8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