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904fd" w14:textId="91904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Сандыктаускому району на 2021-2022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21 февраля 2022 года № 14/3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пастбищах", Сандыктауский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Сандыктаускому району на 2021-2022 годы.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Г.Кадырова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14/3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Сандыктаускому району на 2021-2022 годы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Сандыктауского района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Сандыктаускому району на 2021-2022 годы);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Сандыктаускому району на 2021-2022 годы);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Сандыктаускому району на 2021-2022 годы);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Сандыктаускому району на 2021-2022 годы);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Сандыктаускому району на 2021-2022 годы);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Сандыктаускому району на 2021-2022 годы);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Сандыктаускому району на 2021-2022 годы).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Сандыктауского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7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7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земельных участков и землепользователей, прилагаемый к схеме (карте) расположения пастбищ Сандыктауского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Абилов Алтынбек Тельманулы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Уйсимбаев Азат Умербекович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Бектемисов Дулат Жазгалиевич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Колесник Александр Михайлович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 Жанайдар Оспанович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Нуралин Салимжан Мирамович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Досмуханов Кайрат Айдарханович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Досмуханов Кабдулмурат Айдарханович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Кинжалин Серик Муратбекович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Кулюбаев Гизатолла Турсунович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Досмуханов Марат Айдарханович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Сейтжанов Мухажан Негометжанович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Любимова Елена Анатольевна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Шаймурзин Елюбай Кабылсерикович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Досмуханов Талгат Айдарханович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Тлеубаев Дауренбек Каппасович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Асадов Физули Шакили-Оглы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Косманов Жамбул Амиргалиевич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Темеркулов Джексембек Джамухамедович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Дарбазанов Михаил Хасанович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Жуковский Игорь Генадьевич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Белик Николай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Кайрат Сансызбаевич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Миронов Николай Алексеевич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Белуха Валерия Владимировна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 Олег Федорович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Архипов Анатолий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Докаева Таисия Шариповна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Анапин Жумабай Камидулович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Умербекова Фарида Байжумановна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Малгаждаров Айган Тлеукобылович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Жандарбекова Ырсжан Апаккызы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 Нияз Есенгельдинович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Асылбеков Сайранбек Темирханович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Салимжанов Уранбек Кабдулович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 Есмурза Кубешевич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Мирзоев Намик Валиш-Оглы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Кулахметов Жумабай Тулькибаевич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Машранов Бекжан Коппасович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Часовитина Татьяна Ивановна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Жакиялин Жанбырбай Тулегенович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Жабикеев Кенжебай Аппакович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Машранов Арман Дулатович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Амрин Агайдар Дарбаевич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Гербаев Магомед-Сали Ханкович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Мейрамов Казыбек Ондасынович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Межидов Хусейн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Дашаев Эмрен Абасович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Абуев Рамзан Лечиевич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Досымбеков Махамбет Жуносович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Умаров Ломали 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Клятский В.Н.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Казанков С.Н./Казанков В.Н.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Хучаев Жабраил Мугданулы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Чернов Игорь Васильевич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Батешев Алке Молдабаевич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Съезбеков Аскар Съезбекович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Тукенов Айдос есенгельдинович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Есенбаев Кайрат Сеилбекулы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Исмаилов Нарбота Жалимбаевич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Есенбаев Сакен Кожабекович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Сайдалинов Ербол Желкайдарович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Алтенов Уралбай Курмангалиевич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Кених Василий Васильевич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Нурмухан Нияз Айдарбекулы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Селимханов Рамзан Шуаипович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Газиев Вахид Масаевич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Рожапов Хезир Илесович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Берсункаев Абу Ромозанович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Дадаев Исраил Каримович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Байсаров Ахият Магомедович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Дашаев Магамед Насвалович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Джабраилова Роза Салмановна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 Исрапил Джабраилович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 Хамзат Харонович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Цухаев Рукман Вахидович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Магамадов Зейламх Эльмарзович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Загаев Дога Алсолтович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Модырбиев Хансултан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Дудуркаев Хусейн Хамитович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Загаев Али Алсолтович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Успанов Аслан Саламбекович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Дудуркаев И.Э.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Уциев Юсуп Пацуевич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Уциев А.М.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Акулов Игорь Генадьевич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Миронов Николай Алексеевич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Маклаков Н.И.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Нуралиев А.Ж.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Тамбовцев Николай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 Биржан Тулебергенович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Гофшмидт Евгений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Тамбовцев Юрий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Акмаганбетовой Зауре Салкеновне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Чернышев В.Н.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Санбаева Жумаш Капановна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Болкоев Муса Ахмедович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Абуев Махмуд Магомед-Салиевич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Кузданов Еркен Муратович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Тамбовцев Николай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Прокопьев Д.А.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Даутов Жаналы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Ботвинов Михаил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Баубеков Мурат Мухамбетович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Гарифулина Мадина Кудайбергеновна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Шадиев Мусса Заудинович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Деобальд Леонид Андреевич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Барахоев Яхя Хамидович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Тамбовцев Петр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Шмит Александр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Тасеменов Кайдар Тасеменович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Омаров Талгат Сейтмухамбетович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Гофшмидт Евгений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Барахоев Яхя Хамидович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Черемнов Александр Петрович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Абрамян Мариэтта Аргамовна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Кыдырбекова Мина Темирбековна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Калишева Гульшара Хабдырахмановна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Емельянов А.А.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Сыркин Анатолий Анатольевич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Любимова Елена Анатольевна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Перфилов Александр Сергеевич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Любимов Артем Витальевич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Капышева Салтанат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Какаева Яхита Заиндыновна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Борона Юрий Алексеевич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Наукенов Канат Бекежанович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Любимов Виталий Юрьевич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 Муратбек Абдугапарович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Жеребков Александр Анатольевич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Жетписбаев Болат Абуталипович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Альжапаров Темирболат Муханбетрахимович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Шахтамиров Ибрагим Алвадиевич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Наумец Степан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Демченко Петр Григорьевич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Искакова Алия Валерьевна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Зорин Владимир Андреевич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Аяпбергенов Жабай Каппасович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Мадарбиев Иса Иагамедович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Борона Юрий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Любимов Артем Витальевич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Закусилов Александр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Копайцов.В.М.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Альбекова Ш.Д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Баисов А.К.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Абилов Алтынбек Тельманулы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Уйсимбаев Азат Умербекович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Негосударственные селькохозяйственные организации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"ПЗ Балкашинский"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"Свободное"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"Спасское-Агро"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"СХП Грицаев и К"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"Максимовское"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"СХП 1 Мая"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"Максимовское"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"Граниковское"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"Сандыктау"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"Жабай"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"Белгородское"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"Ключевка"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"Каменка и Д"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"КолосЗолотаяНива"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"Нина и Виктория"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"Улан-1"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"Мадениет"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"Алюр Агро"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"Барт"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"СХП Самат"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"Бастау Агро С"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"Байдалы"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"СХП Байдалы 2"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"Жыланды-2004"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"СХП НАН"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"Широкое"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"Алтын-Жер"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"Сандыктау-Колос"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"СХП Дулат"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"УНИ"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"Балкашинский ПДУ"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"Заман"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"Кайырлы"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"СПХ Умаров"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"Ульзана"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"ПКФ Новоникольское"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"УНИ"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"Алтын-Жер"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"Элина"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"Сандыктау-Агро"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"Агро-Шанс"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"Родной край"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"Агро-LАКЕ"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"СХП Ардак"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"Шан-Агро"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"Труд"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"Керегетас"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"US Agro"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"Жаксылык"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производственный кооператив "Богородка"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"Нур-Даур group"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производственный кооператив "Ак жол 2014"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Государственные сельскохозяйственные организации и учебные заведения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 арго-технический колледж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Площади сезонных пастбищ по Сандыктаускому району составляет 137 690,4 гектаров. В том числе на землях сельскохозяйственного назначения 75 593,64 гектаров, на землях населенных пунктов 47 331,5 гектаров, на землях запаса 12 519 гектаров.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6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рационального использования пастбищ, утвержденных приказом Заместителем Премьер-Министра Республики Казахстан – Министра сельского хозяйства Республики Казахстан от 24 апреля 2017 года № 173 (зарегистрировано в Реестре государственной регистрации нормативных правовых актов за № 15090).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Оросительных или обводнительных каналов на территории района не имеется.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доступа пастбищепользователей к водоисточникам.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1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1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45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4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7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7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9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9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2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8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8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9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9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3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3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27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27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6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6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5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5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4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4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3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3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4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4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8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8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2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41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физических и (или) юридических лиц, которые обеспечиваются пастбищами, расположенными при селе, сельском округе в соответствии с Планом по управлению пастбищами и их использованием на 2021-2022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п\п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производственный кооператив "Адина"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производственный кооператив "Амалия"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производственный кооператив "Анара ЖС"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производственный кооператив "Арулан"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производственный кооператив "Аян"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производственный кооператив "Баракпай"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производственный кооператив "Богородка"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производственный кооператив "Буденое"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производственный кооператив "Вахаб"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производственный кооператив "Жаслан"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производственный кооператив "Жыланды"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производственный кооператив "Заречное"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производственный кооператив "Мадияр-1"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производственный кооператив "Максимовка"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производственный кооператив "Манат-1"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производственный кооператив "Мельников"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производственный кооператив "Михайловка"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производственный кооператив "Нур"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производственный кооператив "Петровское-2"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производственный кооператив "Приозерное"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производственный кооператив "Сандыктау"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производственный кооператив "Целина"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производственный кооператив "Элим"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"Серик"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производственный кооператив "Белуха-3"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"Каримов М.Х."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"Гулиев И.И."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"Бойняжев Г.И."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"Бочаров И.З."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1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1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45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2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23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3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сел,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2021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Балкашинскитй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Баракпайский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Белгородский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Берликский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Мадениет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2022 году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