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904fd" w14:textId="91904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Сандыктаускому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Сандыктауского районного маслихата Акмолинской области от 21 февраля 2022 года № 14/3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Сандыктауский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Сандыктаускому району на 2021-2022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 и распространяется на правоотношения, возникшие с 1 января 2021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сессии,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Г.Кадырова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февраля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Сандыктаускому району на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Сандыктауского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2021-2022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2021-2022 годы).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Сандыктауского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и землепользователей, прилагаемый к схеме (карте) расположения пастбищ Сандыктауского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 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Жанайдар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Нуралин Салимжан Мирамович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Кайрат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Кабдулмурат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 Серик Муратбекович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Кулюбаев Гизатолла Турсунович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Марат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Мухажан Негометжанович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Елюбай Кабылсерикович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Талгат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Дауренбек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Физули Шакили-Оглы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 Жамбул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Джексембек Джамухамедович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Дарбазанов Михаил Хасанович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Сансызбаевич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Олег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Анатолий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Докаева Таисия Шариповна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Анапин Жумабай Камидулович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Умербекова Фарида Байжумановна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Айган Тлеукобылович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 Ырсжан Апаккызы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Нияз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Сайранбек Темирханович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Уранбек Кабдулович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Есмурза Кубешевич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Мирзоев Намик Валиш-Оглы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Жумабай Тулькибаевич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Бекжан Коппасович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Часовитина Татьяна Ивановна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Жанбырбай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Кенжебай Аппакович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Арман Дулатович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 Ханкович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Казыбек Ондасынович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Хусейн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Эмрен Абасович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Рамзан Лечиевич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Махамбет Жуносович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Ломали 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Клятский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С.Н./Казанков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Жабраил Мугданулы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Игорь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Алке Молдабаевич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Съезбеков Аскар Съезбекович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Айдос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Кайрат Сеилбекулы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 Жалимбаевич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Сакен Кожабекович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Ербол Желкайдарович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 Уралбай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Василий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 Нияз Айдарбекулы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Вахид Масаевич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 Хезир Илесович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Берсункаев Абу Ромозанович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Исраил 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Ахият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Магамед Насвалович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 Салмановна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Исрапил Джабраилович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Цухаев Рукман Вахидович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Магамадов Зейламх Эльмарзович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Дога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 Хансултан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Аслан Саламбекович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И.Э.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Юсуп Пацуевич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А.М.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Маклаков Н.И.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А.Ж.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Гофшмидт Евгений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Акмаганбетовой Зауре Салкеновне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Чернышев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Санбаева Жумаш Капановна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Болкоев Муса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Махмуд Магомед-Салиевич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 Еркен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Даутов Жаналы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Гарифулина Мадина Кудайбергеновна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Мусса Заудинович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Леонид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Петр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Шмит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Тасеменов Кайдар Тасеменович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Омаров Талгат Сейтмухамбетович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Гофшмидт Евгений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Черемнов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Абрамян Мариэтта Аргамовна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Калишева Гульшара Хабдырахмановна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Салтанат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Яхита Заиндыновна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Виталий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Муратбек Абдугапарович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Болат Абуталипович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Темирболат Муханбетрахимович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Ибрагим Алвадиевич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Петр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Алия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Жабай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Иагамедович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Закусилов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Копайцов.В.М.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Альбекова Ш.Д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А.К.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 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Негосударственные селькохозяйственные организации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"ПЗ Балкашинский"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"Свободное"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"Спасское-Агро"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Грицаев и 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"Максимовское"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1 Мая"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"Максимовское"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"Граниковское"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"Сандыктау"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"Жабай"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"Белгородское"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"Ключевка"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"Каменка и 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"КолосЗолотаяНива"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"Нина и Виктория"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"Улан-1"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"Мадениет"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"Алюр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"Барт"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Самат"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"Бастау Агро 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"Байдалы"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Байдалы 2"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"Жыланды-2004"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НАН"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"Широкое"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"Алтын-Жер"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"Сандыктау-Колос"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Дулат"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"УНИ"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"Балкашинский ПДУ"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"Заман"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"Кайырлы"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"СПХ Умаров"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"Ульзана"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"ПКФ Новоникольское"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"УНИ"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"Алтын-Жер"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"Элина"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"Сандыктау-Агро"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"Агро-Шанс"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"Родной край"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"Агро-LАКЕ"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Ардак"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"Шан-Агро"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"Труд"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"Керегетас"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"US Agro"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"Жаксылык"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"Богородка"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"Нур-Даур group"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"Ак жол 2014"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Государственные сельскохозяйственные организации и учебные заведения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 арго-технический колледж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Сандыктаускому району составляет 137 690,4 гектаров. В том числе на землях сельскохозяйственного назначения 75 593,64 гектаров, на землях населенных пунктов 47 331,5 гектаров, на землях запаса 12 519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физических и (или) юридических лиц, которые обеспечиваются пастбищами, расположенными при селе, сельском округе в соответствии с Планом по управлению пастбищами и их использованием на 2021-2022 годы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п\п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"Адина"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"Амалия"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"Анара ЖС"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"Арулан"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"Аян"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"Баракпай"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"Богородка"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"Буденое"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"Вахаб"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"Жаслан"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"Жыланды"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"Заречное"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"Мадияр-1"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"Максимовка"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"Манат-1"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"Мельников"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"Михайловка"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"Нур"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"Петровское-2"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"Приозерное"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"Сандыктау"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"Целина"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"Элим"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"Серик"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"Белуха-3"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"Каримов М.Х."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"Гулиев И.И."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"Бойняжев Г.И."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"Бочаров И.З."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Балкашинскитй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Мадениет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