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d957d7" w14:textId="5d957d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Коргалжынскому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Коргалжынского районного маслихата Акмолинской области от 31 марта 2022 года № 4/18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Коргалжынский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Коргалжынскому району на 2022-2023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Коргалжынского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Б.Рыспаев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Коргалжынского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марта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4/18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</w:t>
      </w:r>
      <w:r>
        <w:br/>
      </w:r>
      <w:r>
        <w:rPr>
          <w:rFonts w:ascii="Times New Roman"/>
          <w:b/>
          <w:i w:val="false"/>
          <w:color w:val="000000"/>
        </w:rPr>
        <w:t>по Коргалжынскому районуна 2022-2023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Коргалжынском районе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схемы (карты) расположения пастбищ на территории Коргалжынского района в разрезе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-пастбищепользователей, физических и (или) юридических лиц, данных о численности гуртов, отар, табунов, сформированных по видам и половозрастным группам сельскохозяйственных животных, сведений о формировании сельскохозяйственных животных для выпаса на отгонных пастбищах, особенностях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Коргалжынском районе имеются 18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Коргалжынского района составляет–931 097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Коргалжынского района резко-континентальный, характеризуется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 Неблагоприятными климатическими факторами являются сильные ветра дующие в течение всего года. На территории района сформировались каштановые почвы. Каштановые, карбонатные и каштановые карбонатно-солонцовые почвы.</w:t>
      </w:r>
    </w:p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Допустимые нормы на грузки сельскохозяйственных животных на приоритетные виды пастбищ по регионам Республики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Регион 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валовая урожайность пастбищ валовая/ корм. ед., ц/га по под- зонам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Нагрузка на пастбища сельскохозяйственных животных, гектар на 1 голову, восстановленные/деградированные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регион /умеренно сухая степь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5,0/2,0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8,5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пастбищеоборотов разработаны на основании геоботанического обследования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повышении продуктивности пастбищ немаловажное значение имеет правильная организация их территории, состоящая в размещении гуртовых и отарных участков, загонов очередного стравливания, летних лагерей, водных сооружений и скотопрогонов.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повышения продуктивности пастбищ и улучшения состава травостоя в сельских округах разработаны схемы пастбищеоборотов.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Пастбищеоборот — это система использования пастбищ и ухода за ними, направленная на увеличение продуктивности пастбищ, путем последовательного чередования выпаса, отдыха и сенокошения по годам на отдельных участках в сочетании с другими мероприятиями по возобновлению и улучшению травостоя.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различных природных зон и типов пастбищ разработаны соответствующие схемы пастбищеоборота.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Существуют две системы использования пастбищ пригонная и отгонная. Первая возможна в том случае, если пастбища расположены на расстоянии до 3 км от скотного двора, вторая при большой удаленности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при отгонной системе остается на пастбище в течение всего пастбищного периода.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плане приведены обе системы использования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Дойные гурты КРС и небольшое количество МРС пасутся на пригонной основе.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организации водопоя из колодцев, площадки вокруг них выложены камнем или посыпаны крупным песком, созданы уклоны, чтобы грязная вода и осадки не затекали в колодец. Колодцы оборудованы лотками, водопойными корытами с гладкой поверхностью изнутри.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 всех населенных пунктах для водопоя сельскохозяйственных животных используются природные источники (реки, озера).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по распределению пастбищ для размещения поголовья сельскохозяйственных животных по Амангельдинскому сельскому округу в разрезе населенных пунктов (личного подворья).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Амангельдинском сельском округе имеются 2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Амангельдинского сельского округа 54 024,5 гектар, в том числе пастбищных угодьи – 36 909,70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41 418,70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7 839,0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3 178,10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Амангельдинского сельского округа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февраля 2022 года в Амангельдинском сельском округе насчитывается поголовье (личное подворье населения и поголовье ТОО, КХ) крупного рогатого скота 2 173 голов, из них маточное поголовье 829 голов, мелкого рогатого скота 3047 голов, 2 462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Оркендеу: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903 голов, из них маточное поголовье 358 голов, мелкого рогатого скота 1 434 голов, 491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5 010,0гектар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Жумай: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300 голов, из них маточное поголовье 96 голов, мелкого рогатого скота 446 голов, 98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2 829,0гектар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Амангельдинского сельского округа составляет: крупного рогатого скота 970 голов, мелкого рогатого скота 1167 голов, 1 873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23149,4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выпаса сельскохозяйственных животных населением Амангельдинского сельского округа площадь пастбищных угодий составляет всего 36 909,7 гектар. В черте населенных пунктов числится 7 839,0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Амангельдинском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пастбищах"для нужд местного населения (село Оркендеу, село Жумай) по содержанию поголовья сельскохозяйственных животных при имеющихся пастбищных угодьях в населенных пунктах в размере 7 839,0 гектар, потребность составляет 16 000,6 гектар, при норме нагрузки 7,0 га/гол. Сложившуюся потребность в пастбищных угодьях необходимо восполнить за счет заключения меморандума с землепользователями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в пастбищных угодьях по выпасу других сельскохозяйственных животных местного населения в размере 8 161,6 гектар, при норме нагрузки на голову КРС – 7,0 га/гол., МРС – 1,4 га/гол., лошадей – 8,4 га/гол.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КРС– 1 203 голов * 7,0 га/гол.= 8 421,0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МРС– 1880 голов * 1,4 га/гол.= 2 632,0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лошадей- 589 голов * 8,4 га/гол.= 4 947,6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8 421+2 632+4 947,6 = 16 000,6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в размере 8 161,6 гектар необходимо восполнить за счет выпаса сельскохозяйственных животных населения на землях, принадлежащих ТОО "Агро Стиль" 1 081,0 гектар, ТОО "Байбута" 666,0 гектар, ТОО "Жеті Көл" 498,0 гектар, к/х "Ораз ауылы" 1858,6 гектар,ТОО "Ақ-құлын" 1 948,9 гектар,к/х "Наурызбай" 330,0 гектар, к/х "Самал" 296,0 гектар, к/х "Ернұр" 174,4 гектар, к/х "Достық 1" 162,2 гектар, к/х "Сары Арқа" 73,0 гектар, ТОО "Аскоп" 92,0 гектар, ТОО "Урожайное-2015" 65,0 гектар составлением меморандума с землепользователями. Всего ожидается по меморандуму 7 290,1 гектар пастбищных угодий, процент обеспеченности 89,3 %.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Арыктинском сельском округе имеются 2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Арыктинского сельского округа 58 700,0 гектар, в том числе пастбищных угодьи – 25 959,0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51 998,0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8 146,0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2 871,23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Арыктинского сельского округа находится в пределах степной зоны и по агроклиматическим показателям в двух агроклиматических районах: незначительно засушливом, умеренно теплом (центральная и южная часть) и засушливом,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февраля 2022 года в Арыктинском сельском округе насчитывается поголовье (личное подворье населения и поголовье ТОО, КХ) крупного рогатого скота 1930 голов, из них маточное поголовье 990 голов, мелкого рогатого скота 2 456 голов,1 247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Арыкты: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730 голов, из них маточное поголовье 382 голов, мелкого рогатого скота 1 466 голов, 548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7 485,0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Садырбай: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скота67 голов, из них маточное поголовье 37 голов, мелкого рогатого скота 103 голов, 76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661,0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Арыктинского сельского округа составляет:крупного рогатого скота 1133 голов,мелкого рогатого скота 887 голов, 623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43 813,0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выпасасельскохозяйственных животных населением Арыктинского сельского округа площадь пастбищных угодий составляет всего 51 959,0 гектар. В черте населенных пунктов числится 8 146,0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Арыктинском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Арыкты, село Садырбай) по содержанию поголовья сельскохозяйственных животных при имеющихся пастбищных угодьях населенных пунктов в размере 8 146,0 гектар, потребностьсоставляет13017,2гектар,при норме нагрузки 7,0га/гол.Сложившуюся потребность в пастбищных угодьях необходимо восполнить за счет заключения меморандума с землепользователями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в пастбищных угодьях по выпасу других сельскохозяйственных животных местного населения в размере 4 871,2 гектар, при норме нагрузки на головуКРС – 7,0 га/гол., МРС – 1,4 га/гол., лошадей – 8,4 га/гол.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КРС- 797 голов * 7,0 га/гол.=5 579,0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МРС– 1569 голов * 1,4 га/гол.= 2 196,6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лошадей- 624 голов * 8,4 га/гол.=5 421,0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5 579+2 196,6+5 421 = 13 017,2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в размере 4 871,2 гектар необходимо восполнить за счет выпасасельскохозяйственных животных населения на землях, принадлежащих ТОО "Арықты" 3068,0 гектар, ТОО "АССО" 4613,0 гектар, ТОО "СХП АССО" 514,0 гектар, ТОО "Атамекен-АКУ" 2458,0 гектар, ТОО "AgroExportLTD" 8442,0 гектар, к/х "Досым" 65,0 гектар, к/х "Нұрлыбек" 72,0 гектар, к/х "Ерлан" 158,0 гектар, к/х "Шынғысбек" 16,0 гектар, к/х "Дан&amp;Амир" 1892,0 гектар, "Акимжанов К. К." 2 477,0 гектар, ТОО "Nura-2017" 15,0 гектар, к/х "Темирлан-1" 6,0 гектар, к/х "Сұлтан" 504,0 гектар, А.Елманов 36,0 гектар, к/х "Немере" 79,8 гектар, к/х "Артыкбай" 1971,0 гектар, ТОО "Сулыкөл Агро" 1413,0 гектар, ТОО "Элит- Тұлпар" 500,0 гектар, ТОО "Корган Экспо" 16789,4 гектар составлением меморандума с землепользователями. Всего ожидается по меморандуму 45 089,2 гектар пастбищных угодий, процент обеспеченности в 9 раз.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Коргалжынском сельском округе имеются 2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Коргалжынского сельского округа 89 735,0 гектар,в том числе пастбищных угодьи – 46 962,0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76 477,0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14 780,0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6 676,50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Коргалжынского сельского округа находится в пределах степной зоны и по агроклиматическим показателям в двух агроклиматических районах: незначительно засушливом, умеренно теплом (центральная и южная часть) и засушливом,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февраля 2022 года в Коргалжынском сельском округе насчитывается поголовье (личное подворье населения и поголовье ТОО, КХ) крупного рогатого скота 6 444 голов, из них маточное поголовье 3009 голов, мелкого рогатого скота 11 270 голов, 2 962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Коргалжын: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3 533 голов, из них маточное поголовье 1 718 голов, мелкого рогатого скота 5 689 голов, 1 199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13 590,0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Абай: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214 голов, из них маточное поголовье 133 голов, мелкого рогатого скота 432 голов, 39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1 190,0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Коргалжынского сельского округа составляет: крупного рогатого скота 2 697 голов, мелкого рогатого скота 5 149 голов, 1 724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32 881,55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выпаса сельскохозяйственных животных населением Коргалжынского сельского округа площадь пастбищных угодий составляют всего 46 962,0 гектар. В черте населенных пунктов числится 14 780,0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Коргалжынском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Коргалжын, село Абай) по содержанию поголовья сельскохозяйственных животных при имеющихся пастбищных угодьях в населенных пунктах площадью 14 780,0 гектар, потребность составляет 45 197,6гектар, при норме нагрузки 7,0 га/гол. Сложившуюся потребность в пастбищных угодьях необходимо восполнить за счет заключения меморандума с землепользователями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в пастбищных угодьях по выпасу других сельскохозяйственных животных местного населения в размере 30 417,6 гектар, при норме нагрузки на голову КРС – 7,0 га/гол., МРС – 1,4 га/гол., лошадей – 8,4 га/гол.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3 747 голов * 7,0 га/гол.= 26 229,0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– 6 121 голов * 1,4 га/гол.= 8 569,4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1 238 голов * 8,4 га/гол.= 10 399,2гектар.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26 229,0+8 569,4+10 399,2 = 45 197,6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в размере 30 417,6 гектар необходимо восполнить за счет выпаса сельскохозяйственных животных населения на землях, принадлежащих к/х "Ораз ауылы" 727,0 гектар, к/х "Мадияр" 317,0 гектар, к/х "Нурислам" 300,0 гектар, к/х "Бейсов" 288,3 гектар, к/х "Аружан" 187,0 гектар, к/х "Ахметжановых" 47,5 гектар, к/х "Туганбек" 3 251,0 гектар, к/х "Адильхан" 100,0 гектар, к/х "Боранбай" 110,0 гектар, к/х "Ангелина" 92,0 гектар, к/х "Дарханбек" 132,8 гектар, к/х "Нурлан" 1 440,2 гектар, к/х "Курмангалиевых" 107,4 гектар, А. Бужбанов 680,0 гектар, к/х "Айбек" 161,8 гектар, к/х "Жер Ана" 805,0 гектар, к/х "Бекболсын" 121,0 гектар, к/х "Алтай и К" 121,0 гектар, к/х "Бытыгай XIII" 341,0 гектар, к/х "Ата-Мұра" 492,0 гектар,к/х "Бексейтовых" 12,7 гектар, к/х "Расул" 64,0 гектар, к/х "Томи" 275,0 гектар, к/х "Онгар Кабылтаевич" 69,8 гектар, к/х "Жулдызхан" 202 гектар, к/х "Жаннур" 34,8 гектар, к/х "Мейрхан" 86,0, к/х "Нұрсәт" 1 000,0 гектар, ТОО "KazReal Group" 19,0 гектар, к/х "Абдуовых" 25,0 гектар, ТОО "Мирас-2000" 388,0 гектар, "Агротехнический колледж № 1" 396,0 гектар, ДСТ №1 г. Астана 250,0 гектар составлением меморандума с землепользователями. Всего ожидается по меморандуму 12 644,3 гектар пастбищных угодьи, процент обеспеченности 41,6 %.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Карашалгинском сельском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Карашалгинского сельского округа 66 574, 20 гектар, в том числе пастбищных угодьи – 34 584,80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60 987,60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6 064,3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580,0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Карашалгинского сельского округа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февраля 2022 года в Карашалгинском сельском округе насчитывается поголовье (личное подворье населения и поголовье ТОО, КХ) крупного рогатого скота 2 940 голов, из них маточное поголовье 2260 голов, мелкого рогатого скота 6444 голов, 2 662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Жантеке: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1000 голов, из них маточное поголовье 802 голов, мелкого рогатого скота 2 553 голов, 560 голов лошадей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3 515,3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Каргалы: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176 голов, из них маточное поголовье 139 голов, мелкого рогатого скота 345 голов, 75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1 464,0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Уялы: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432 голов, из них маточное поголовье 389 голов, мелкого рогатого скота 756 голов, 171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1 085,0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Карашалгинского сельского округа составляет: крупного рогатого скота 1 332 голов, мелкого рогатого скота 2790 голов, 1 541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27 727,7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выпаса населением сельскохозяйственных животных по Карашалгинскому сельскому округу площадь пастбищных угодий составляет всего 36 909,7 гектар. В черте населенных пунктов числится 6 064,3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Карашалгинском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Жантеке, село Каргалы, село Уялы) по содержанию поголовья сельскохозяйственных животных при имеющихся пастбищных угодьях населенных пунктов в размере 6 064,3 гектар, потребность составляет 23 142,0 гектар при норме нагрузки 7,0 га/гол. Сложившуюся потребность в пастбищных угодьях необходимо восполнить за счет заключения меморандума с землепользователями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в пастбищных угодьях по выпасу других сельскохозяйственных животных местного населения в размере 17 077,7 гектар, при норме нагрузки на голову КРС – 7,0 га/гол., МРС – 1,4 га/гол., лошадей – 8,4 га/гол.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КРС– 1 608 голов * 7,0 га/гол.=11 256,0 гектар 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МРС– 3 654 голов * 1,4 га/гол.= 5 115,6гектар;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лошадей- 806 голов * 8,4 га/гол.=6 770,4гектар.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11 256,0+5 115,6+6 770,4 = 23142,0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в размере 17 077,7гектар необходимо восполнить за счет выпаса сельскохозяйственных животных населения на землях, принадлежащих ТОО "АФ Жер 888" 6 274,0 гектар, ТОО "Хамыстханов" 1027,0 гектар, ТОО "El-Nur Group" 5 270,0 гектар, ТОО "Жакен-2" 155,4 гектар, ТОО "Кызыл Су-А" 26,0 гектар, к/х "Нурбакыт" 634,0 гектар, к/х "Болашак" 498,4 гектар, к/х "Ұялы-2018" 816,2 гектар заключением меморандума с землепользователями. Всего ожидается по меморандуму 14 701 гектар пастбищных угодьи, процент обеспеченности 86,0 %.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Майшукырском сельском округе имеются 2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Майшукырского сельского округа 38 746,43 гектар, в том числе пастбищных угодьи – 17 008,89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30 102,60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3 120,0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4 514,83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Майшукырского сельского округа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февраля 2022 года в Майшукырском сельском округе насчитывается поголовье (личное подворье населения и поголовье ТОО, КХ) крупного рогатого скота 596 голов, из них маточное поголовье 388 голов, мелкого рогатого скота 914 голов, 410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Майшукур: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431 голов, из них маточное поголовье 279 голов, мелкого рогатого скота 608 голов, 292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2 017,0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Кумколь: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31 голов, из них маточное поголовье 20 голов, мелкого рогатого скота 89 голов, 14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составляет1 103,0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Майшукырского сельского округа составляет: крупного рогатого скота 134 голов, мелкого рогатого скота 217 голов, 104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10 302,8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выпаса населением сельскохозяйственных животных по Майшукырскому сельскому округу площадь пастбищных угодий составляет всего 10 302,8 гектар. В черте населенных пунктов числится 3 120,0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Майшукырском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пастбищах"для нужд местного населения (село Майшукур, село Кумколь) по содержанию поголовья сельскохозяйственных животных при имеющихся пастбищных угодьях населенных пунктов в размере 3 120,0 гектар, потребность составляет 6 780,0 гектар, при норме нагрузки 7,0 га/гол. Сложившуюся потребность в пастбищных угодьях необходимо восполнить за счет заключения меморандума с землепользователями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в пастбищных угодьях по выпасу других сельскохозяйственных животных местного населения в размере 3 660,2 гектар, при норме нагрузки на голову КРС – 7,0 га/гол., МРС – 1,4 га/гол., лошадей – 8,4 га/гол.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КРС- 462 голов * 7,0 га/гол.= 3 234,0гектар;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МРС- 697 голов * 1,4 га/гол.= 975,8гектар;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лошадей- 306 голов * 8,4 га/гол.= 2 570,4гектар.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3 234+975,8+2 570,4 = 6 780,2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в размере 3 660,2 гектар необходимо восполнить за счет выпаса сельскохозяйственных животных населения на землях, принадлежащих ТОО "Нұр-Суат" 3 717,0 гектар, ТОО "Ащы-Көл" 408,0 гектар, ТОО "El-Nur Group" 713,0 гектар, ТОО "Тұщыкөл" 108,2 гектар, ТОО "Дариум Астана" 101,2 гектар, ТОО "Абол-Астык" 217,8 гектар, ТОО "Аскоп" 211,0 гектар, к/х "Амантай" 109,0 гектар, к/х "Ораз ауылы" 832,0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Ш. Батырбек 327,0 гектар составлением меморандума с землепользователями. Всего ожидается по меморандуму 6 744,2 гектар пастбищных угодьи, процент обеспеченности 184,2 %.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Кызылсайском сельском округе имеются 2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Кызылсайского сельского округа 113 805,33 гектар, в том числе пастбищных угодьи – 79 450, 45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88 220,20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11952,0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16 634,13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Кызылсайского сельского округа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февраля 2022 года в Кызылсайском сельском округе насчитывается поголовье (личное подворье населения и поголовье ТОО, КХ) крупного рогатого скота 1 744 голов, из них маточное поголовье 967 голов, мелкого рогатого скота 3 461 голов, 2 737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Шалкар: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805 голов, из них маточное поголовье 383 голов, мелкого рогатого скота 1 249 голов, 787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6 106,0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Ушсарт: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283 голов, из них маточное поголовье 157 голов, мелкого рогатого скота 665 голов, 277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5 846,0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Кызылсайского сельского округа составляет: крупного рогатого скота 656 голов, мелкого рогатого скота 1 547 голов, 1 673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54 977,2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выпаса населением сельскохозяйственных животных по Кызылсайскому сельскому округу площадь пастбищных угодий составляет всего 54 977,2 гектар пастбищных угодий. В черте населенных пунктов числится 11 952,0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Кызылсайском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Шалкар, село Ушсарт) по содержанию поголовья сельскохозяйственных животных при имеющихся пастбищных угодьях населенных пунктов в размере 11952,0 гектар, потребность составляет 19 233,2 гектар при норме нагрузки 7,0 га/гол.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необходимо восполнить за счет заключения меморандума с землепользователями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в пастбищных угодиях по выпасу других сельскохозяйственных животных местного населения в размере 7 281,2 гектар, при норме нагрузки на голову КРС – 7,0 га/гол., МРС – 1,4 га/гол., лошадей – 8,4 га/гол.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1 088 голов * 7,0 га/гол.= 7 616,0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– 1 914 голов * 1,4 га/гол.= 2 679,6гектар;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1 064 голов * 8,4 га/гол.=8 973,6гектар.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7 616+2 679,6+8 937,6 = 19 233,2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угодиях в размере 7 281,2гектар необходимо восполнить за счет выпасасельскохозяйственных животныхнаселенияна земляхТОО "Акжол Шалқар" 2913,7гектар, ТОО " Коргалжын Агро" 4930,0 гектар, ТОО "Ақ-құлын" 3765,0 гектар, ТОО "АРТ-Алмас" 3 502,0 гектар, ТОО "Стек Плюс" 420,0 гектар, к/х "Акбанов" 360,0 гектар, к/х "Акимжанов К. К." 406,0 гектар, к/х "Атамекен" 558,0 гектар, к/х "Мерей" 2460,2 гектар составлениеммеморандума с землепользователями. Всего ожидается по меморандуму 19 314,9 гектар пастбищных угодьи, процент обеспеченности 265,3 %.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Сабындинском сельском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Сабындинского сельского округа 45 470,40 гектар, в том числе пастбищных угодьи – 17 247,60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39038,70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7 614,2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226,70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Сабындинского сельского округа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февраля 2022 года в Сабындинском сельском округенасчитывается поголовье (личное подворье населения и поголовье ТОО, КХ) крупного рогатого скота 1 792 головы, из них маточное поголовье 1 000 голов,мелкого рогатого скота 4 323 голов, 1 320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Сабынды: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скота862 голов, из них маточное поголовье 448 голов, мелкого рогатого скота 2 125 голов, 636 голов лошадей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5 201,6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Алгабас: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58 голов, из них маточное поголовье 33 голов, мелкого рогатого скота 238 голов, 23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738,0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Караегино: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292 голов, из них маточное поголовье 154 голов, мелкого рогатого скота 905 голов, 215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1 674,6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Сабындинского сельского округа составляет: крупного рогатого скота 580 голов, мелкого рогатого скота 1 055 голов, 446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11 042,6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выпаса населением сельскохозяйственных животных по Сабындинскому сельскому округуплощадь пастбищных угодий составляет всего 17 247,60 гектар. В черте населенных пунктов числится 7 614,2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Сабындинском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(cело Сабынды, село Алгабас, селоКараегин) по содержанию поголовья сельскохозяйственных животных при имеющихся пастбищных угодьях населенных пунктов в размере 7 614,2 гектар, потребность составляет 20 386,8гектар при норме нагрузки 7,0 га/гол.Сложившуюся потребность в пастбищных угодьях необходимо восполнить за счет заключения меморандума с землепользователями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пастбищных угодьях местного населения по выпасу других сельскохозяйственных животных составляет 12 772,6 гектар, при норме нагрузки на голову КРС – 7,0 га/гол., МРС – 1,4 га/гол., лошадей – 8,4 га/гол.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1 212 голов * 7,0 га/гол.=8 484,0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– 3 268 голов * 1,4 га/гол.= 4 575,2гектар;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- 874 голов * 8,4 га/гол.=7 341,6гектар.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8 484,0+4 575,2+7 341,6 = 20 386,8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в размере 12 772,6 гектар необходимо восполнить за счет выпаса сельскохозяйственных животных населения на землях, землях ТОО "Жана" 2 748,4 гектар, ТОО "Галымжан и К" 70,7 гектар, ТОО "AWISS" 20,0 гектар, ТОО "АФ Жер 888" 1876,0 гектар, к/х "Жаунбай" 202,0 гектар, к/х "Молдабеков" 72,0 гектар, ТОО "Сабынды Продукт" 716,0 гектар, к/х " Устебаев" 148,0 гектар, к/х "Салагдинов" 100,0 гектар, к/х "Калкаман" 557,0 гектар, к/х "Наурыз" 227,0 гектар, к/х "Сенім" 166,6 гектар, к/х "Мерей 10" 427,0 гектар, Сабынды 112,0 гектар, ТОО "Агрофирма Талды" 877,5 гектар,ТОО "Тамсанал" 115,0 гектар, к/х "Береке" 20,0 гектар, к/х "Сезім" 101,4 гектар, к/х "Баязи" 139,0 гектар, к/х"Дюсенбеков" 98,5 гектар, "Мадияр" 165,0 гектар составлением меморандума с землепользователями. Всего ожидается по меморандуму 8 951,1 гектар пастбищных угодьи, процент обеспеченности 70,0 %.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Кенбидайкском сельском округе имеются 2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Кенбидайкского сельского округа 69 298,40 гектар, в том числе пастбищных угодьи – 29 493,60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53 481,10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6400,6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9 781,30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Кенбидайкского сельского округа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февраля 2022 года в Кенбидайкском сельском округе насчитывается поголовье (личное подворье населения и поголовье ТОО, КХ) крупного рогатого скота 1 217 голов, из них маточное поголовье 529 голов, мелкого рогатого скота 1 941 голов, 1 054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Кенбидайык: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698 голов, из них маточное поголовье 301 голова, мелкого рогатого скота 987 голов, 556 голов лошадей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5 258,0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Екпенды: (личное подворье населения)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98 голов, из них маточное поголовье 24 голов, мелкого рогатого скота 106 голов, 29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914,3 гектар (земли населенных пунктов).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Кенбидайкского сельского округа составляет: крупного рогатого скота421 голов, мелкого рогатого скота 848 голов, 469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17 740,3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выпаса населением сельскохозяйственных животных по Кенбидайкскому сельскому округу площадь пастбищных угодий составляет всего 17 740,3 гектар. В черте населенных пунктов числится 6 172,3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Кенбидайксом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Кенбидайык, село Екпенды) по содержанию поголовья сельскохозяйственных животных при имеющихся пастбищных угодьях населенных пунктов в размере 6 172,3гектар, потребность составляет 12 016,2 гектар при норме нагрузки 7,0 га/гол.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необходимо восполнить за счет заключения меморандума с землеползователями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в пастбищных угодьях по выпасу других сельскохозяйственных животных местного населения в размере 5 843,9гектар, при норме нагрузки на голову КРС – 7,0 га/гол., МРС – 1,4 га/гол., лошадей – 8,4 га/гол.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КРС– 796 голов * 7,0 га/гол.= 5 572,0гектар;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МРС– 1 093 голов * 1,4 га/гол.= 1 530,2гектар;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лошадей- 585 голов * 8,4 га/гол. = 4 914,0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5 572+1 530,2+4 914,0 = 12 016,2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в размере 5 843,9 гектар необходимо восполнить за счет выпаса сельскохозяйственных животных населения на землях, ТОО "Маншук-АЭ" 3 565,5 гектар, ТОО "Кенбидай Астык" 577,0 гектар, ТОО "Faizer Capital" 738,8 гектар, ТОО "Кенбидайк" 4 249,0 гектар, ТОО "QN AQRO" 723,0 гектар, ТОО "AgroExport LTD" 2 362,0 гектар, ТОО "Казсаt" 343,0 гектар, к/х "Алан" 1 413,0 гектар, ТОО "Nura 2017" 9,0 гектар, ТОО "Сельскохозяйственная компания "Север" 138,0 гектар составлением меморандума с землепользователями. Всего ожидается по меморандуму 14 065,1 гектар пастбищных угодьи, процент обеспеченности 240,7 %.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району у населения имеется КРС 10 913 голов, в том числе 5 853 голов коров. МРС 20 196 голов, лощадей 6 086 голов. Имеются земли населенных пунктов 65 687,8 гектар. Потребность составляет 155 773,8 гектар.</w:t>
      </w:r>
    </w:p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Амангельдинского сельского округа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Стиль"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"Байбута"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ТОО"Жеті көл"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"Ақ құлын"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7715,3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"Алтай KZ"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к/х"Ернур"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к/х"Жумай"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-1345,9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к/х"Баянбай"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-3186,4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к/х"Тенизбай"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"Абужаров"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к/х"Сары Арка"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к/х"Торғай"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"Достық 1"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"Ораз ауылы"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"Наурызбай"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к/х"Бекжан"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"Самал"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-454,2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"Абдурахман"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"Урожайное-2015"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"СПК Бастау"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поголовья КРС по Амангельдинскому сельскому округу в разрезе населенных пунктов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Оркендеу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6 321,0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4 124,4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12 453,0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5010,0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7443,0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Жумай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2 100,0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3 547,6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2829,0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718,6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8 421,0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2 632,0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4 947,6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16 000,6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Сложившуюся потребность пастбищных угодий в размере 8 161,1 гектар необходимо восполнить за счет выпаса сельскохозяйственных животных населения на землях, принадлежащих ТОО "Агро Стиль" 1 081,0 гектар, ТОО "Байбута" 666,0 гектар, ТОО "Жеті Көл" 498,0 гектар, к/х "Ораз ауылы" 1858,6 гектар,ТОО "Ақ-құлын" 1 948,9 гектар, к/х "Наурызбай" 330,0 гектар, к/х "Самал" 296,0 гектар, к/х "Ернұр" 174,4 гектар, к/х "Достық 1" 162,2 гектар, к/х "Сары Арқа" 73,0 гектар, ТОО "Аскоп" 92,0 гектар, ТОО "Урожайное-2015" 65,0 гектар составлением меморандума землепользователями.</w:t>
            </w:r>
          </w:p>
        </w:tc>
      </w:tr>
    </w:tbl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</w:t>
      </w:r>
      <w:r>
        <w:br/>
      </w:r>
      <w:r>
        <w:rPr>
          <w:rFonts w:ascii="Times New Roman"/>
          <w:b/>
          <w:i w:val="false"/>
          <w:color w:val="000000"/>
        </w:rPr>
        <w:t>Арыктинского сельского округа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"Арыкты 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"Корган Экспо"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"АССО"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"АССО"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"Атамекен- АКУ"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"Мирас-2000"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"AgroExport LTD"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"Досым"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"Сатурн"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-859,7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"Нұрлыбек"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"Ерлан"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"Азат и 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"Нұржамал"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-2111,6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"Шынгысбек"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"Сулейман"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"Болашақ- 2008"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 Дан &amp; Амир 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"Немере"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"Сырымбет"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-369,0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"Аслан"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"Акимжанов К. К."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"Артыкбай"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"Рамазан"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"Сейтжанова Актай Салыковна"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"Nura-2017"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"Темирлан-1"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"Сулыкөл Агро"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к/х"Сұлтан"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А. Елманов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Бакыткелды 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"Элит-Тұлпар"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</w:tr>
    </w:tbl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поголовья КРС по Арыктинскому сельскому округу в разрезе населенных пунктов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Арықты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5 110,0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2 052,4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4 603,2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11 765,6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7485,0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Требуется 3 920,6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Садырбай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1 251,6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661,0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Требуется 590,6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Арыктинский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5 579,0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2 196,6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5 241,6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13 017,2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Сложившуюся потребность пастбищных угодий в размере 4871,2 гектар необходимо восполнить за счет выпаса сельскохозяйственных животных населения на землях, принадлежащих ТОО "Арықты" 3068,0 гектар, ТОО "АССО" 4613,0 гектар, ТОО "СХП АССО" 514,0 гектар, ТОО "Атамекен-АКУ" 2458,0 гектар, ТОО "AgroExportLTD" 8442,0 гектар, кх "Досым" 65,0 гектар, Балғабаев 15,0 гектар, к/х "Нұрлыбек" 72,0 гектар, к/х "Ерлан" 158,0 гектар, к/х "Шынғысбек" 16,0 гектар, к/х "Дан&amp;Амир" 1892,0 гектар, Акимжанов К. 2 477,0 гектар, ТОО "Nura-2017" 15,0 гектар, к/х "Темирлан-1" 6,0 гектар, к/х "Сұлтан" 504,0 гектар, Елманов А. 36,0 гектар, к/х "Немере" 79,8 гектар, к/х "Артыкбай" 1971,0 гектар, ТОО "Сулыкөл Агро" 1413,0 гектар, ТОО "Элит- Тұлпар" 500,0 гектар, ТОО "Корган Экспо" 16789,4 гектар составлениеммеморандума землепользователями.</w:t>
            </w:r>
          </w:p>
        </w:tc>
      </w:tr>
    </w:tbl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</w:t>
      </w:r>
      <w:r>
        <w:br/>
      </w:r>
      <w:r>
        <w:rPr>
          <w:rFonts w:ascii="Times New Roman"/>
          <w:b/>
          <w:i w:val="false"/>
          <w:color w:val="000000"/>
        </w:rPr>
        <w:t>Коргалжынского сельского округа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6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"Балтабек"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"Мадияр"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"Нурислам"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"Бейсов"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"Ораз ауылы"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"Аружан"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"Ахметжановых"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Сельскохозяйственная компания "Север"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"Жастар"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"Туганбек"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"Адильхан"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"Боранбай"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"Бытыгай"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-146,4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"Ангелина"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"Нурлан"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"Курмангалиевых"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А. Бужбанов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"Канбак"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"Болашак"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-310,6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"Досхана"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"Мурагер"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-156,4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"Даниял"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"Жер Ана"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"Акбидайык"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"Адильхан 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-1129,0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"Бекболсын"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"Алтай и 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"Бытыгай ХІІІ"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 Мура"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"Бексейтовых"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"Расул"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"Томи"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"Онгар Кабылтаевич"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"Жулдызхан"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"Тулпар"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"Жаннур"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"Нұрсәт"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ТОО "Коргалжынский экспериментальный питомник"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"Куралай МК"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"Балтабеков и 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-9372,2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"Урожайное-2015"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"KazReal Group"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"Жар-Жак"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-2067,4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"Желтоксан"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"Абдуовых"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"Мирас-2000"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Агротехнический колледж № 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ДСТ №1 Астана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"Темірғали"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-240,5</w:t>
            </w:r>
          </w:p>
        </w:tc>
      </w:tr>
    </w:tbl>
    <w:p>
      <w:pPr>
        <w:spacing w:after="0"/>
        <w:ind w:left="0"/>
        <w:jc w:val="left"/>
      </w:pPr>
    </w:p>
    <w:bookmarkStart w:name="z1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поголовья КРС по Коргалжынскому сельскому округу в разрезе населенных пунктов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7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Коргалжын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27 731,0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7 964,6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10 071,6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42 767,2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13 590,0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29 177,2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Абай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1 498,0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2 430,4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1 190,0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1 240,4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Коргалжынский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26 229,0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8 569,4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10 339,2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45 197,6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Сложившуюся потребность пастбищных угодий в размере 30 417,6 гектар необходимо восполнить за счет выпаса сельскохозяйственных животных населения на землях, принадлежащих к/х "Ораз ауылы" 727,0 гектар, к/х "Мадияр" 317,0 гектар, "Нурислам"300,0 гектар, к/х "Бейсов" 288,3 гектар, к/х "Аружан" 187,0 гектар, к/х "Ахметжановых" 47,5 гектар, к/х "Туганбек" 3 251,0 гектар, к/х "Адильхан" 100,0 гектар, к/х "Боранбай" 110,0 гектар, к/х "Ангелина" 92,0 гектар, к/х "Дарханбек" 132,8 гектар, к/х "Нурлан" 1 440,2 гектар, к/х "Курмангалиевых" 107,4 гектар, А. Бужбанов 680,0 гектар, к/х "Айбек" 161,8 гектар, к/х "Жер Ана" 805,0 гектар, к/х "Бекболсын" 121,0 гектар, к/х "Алтай и К" 121,0 гектар,к/х "Бытыгай ХІІІ" 341 гектар, к/х "Ата-Мұра" 492,0 гектар,к/х "Бексейтовых" 12,7 гектар, к/х "Расул" 64,0 гектар, к/х "Томи" 275,0 гектар, "Онгар Кабылтаевич" 69,8 гектар, к/х "Жулдызхан" 202 гектар, к/х "Жаннур" 34,8 гектар, к/х "Мерейхан" 86,0, к/х "Нұрсәт" 1 000,0 гектар, ТОО "KazReal Group" 19,0 гектар, к/х "Абдуовых" 25,0 гектар, ТОО "Мирас-2000" 388,0 гектар, "Агротехнический колледж № 1" 396,0 гектар, ДСТ №1 г. Астана 250,0 гектар, составлением меморандума землепользователями.</w:t>
            </w:r>
          </w:p>
        </w:tc>
      </w:tr>
    </w:tbl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</w:t>
      </w:r>
      <w:r>
        <w:br/>
      </w:r>
      <w:r>
        <w:rPr>
          <w:rFonts w:ascii="Times New Roman"/>
          <w:b/>
          <w:i w:val="false"/>
          <w:color w:val="000000"/>
        </w:rPr>
        <w:t>Карашалгинского сельского округа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8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"АФ Жер 888"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Экспорт Казыгурт"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 жол 2030"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 + 430 = 1128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-3603,4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"Agro Export Tynylykty"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"El-Nur Group"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"Хамыстханов"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 Су-А"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"Жакен-2"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"Абдыкаримова"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-408,2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"Бақнұр"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"Мирас"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"Райымбек"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-1241,8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"Жасұлан"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"Нурбакыт"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"Абдуалим"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"Арман"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"Абылайхан"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"Болашак"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"Ұялы 2018"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"Кошмаганбет"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-1267,0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к/х"Нұрислам"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-109,5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"АБК"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"Жалғас"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-1449,0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"Біржан"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-267,4</w:t>
            </w:r>
          </w:p>
        </w:tc>
      </w:tr>
    </w:tbl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поголовья КРС по Карашалгинскому сельскому округу в разрезе населенных пунктов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9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Жантеке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7 000,0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3574,2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4 704,0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15 278,2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3515,3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11762.9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1 232,0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2 345,0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1464,0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Требуется 881,0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Уялы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3 024,0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1 436,4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5 518,8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Имеется 1085,0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4433,8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Карашалгинский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11 256,0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5 115,6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6 770,4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23 142,0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Сложившуюся потребность пастбищных угодий в размере 17 077,7 гектар необходимо восполнить за счет выпаса сельскохозяйственных животных населения на землях, принадлежащих ТОО "АФ Жер 888" 6 274,0 гектар, ТОО "Хамыстханов" 1027,0 гектар, ТОО "El-Nur Group" 5 270,0 гектар, ТОО "Жакен-2" 155,4 гектар, ТОО "Кызыл Су-А" 26 гектар к/х "Нурбакыт" 634,0 гектар, к/х "Болашак" 498,4 гектар, к/х "Ұялы-2018" 816,2 гектар составлением меморандума землепользователями.</w:t>
            </w:r>
          </w:p>
        </w:tc>
      </w:tr>
    </w:tbl>
    <w:bookmarkStart w:name="z1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</w:t>
      </w:r>
      <w:r>
        <w:br/>
      </w:r>
      <w:r>
        <w:rPr>
          <w:rFonts w:ascii="Times New Roman"/>
          <w:b/>
          <w:i w:val="false"/>
          <w:color w:val="000000"/>
        </w:rPr>
        <w:t>Майшукырского сельского округа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10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"Ащы-кол"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"El-Nur Group"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"Нур-Суат"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"Тущыкол"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"Абол Астык"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"Дариум Астана"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"Ахметов"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"Дина"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-285,4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"Амантай"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"Ораз ауылы"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 Батырбек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"Карбай"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"Батырхан"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-233,8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поголовья КРС по Майшукырскому сельскому округу в разрезе населенных пунктов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Майшукур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3 017,0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2 452,8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6 321,0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2 017,0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4 304,0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Кумколь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1 103,0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Излишек 643,8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Майшукурский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3 234,0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2 570,4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6 780,2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Сложившуюся потребность пастбищных угодий в размере 3 660,2 гектар необходимо восполнить за счет выпаса сельскохозяйственных животных населения на землях, принадлежащих ТОО "Нур-Суат" 3 717,0 гектар, ТОО "Ащы-Көл" 408,0 гектар, ТОО "El-Nur Group" 713,0 гектар, ТОО "Тұщыкөл" 108,2 гектар, ТОО "Дариум Астана" 101,2 гектар, ТОО "Абол-Астық" 217,8 гектар, ТОО "Аскоп" 211,0 гектар, к/х "Амантай" 109,0 гектар, к/х "Ораз ауылы" 832,0 гектар, Ш. Батырбек 327,0 гектар составлением меморандума землепользователям.</w:t>
            </w:r>
          </w:p>
        </w:tc>
      </w:tr>
    </w:tbl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</w:t>
      </w:r>
      <w:r>
        <w:br/>
      </w:r>
      <w:r>
        <w:rPr>
          <w:rFonts w:ascii="Times New Roman"/>
          <w:b/>
          <w:i w:val="false"/>
          <w:color w:val="000000"/>
        </w:rPr>
        <w:t>Кызылсайского сельского округа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Кобетей"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"Акжол Шалкар"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3459,7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2913,7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"Sapa Grain"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"Балтабеков и 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 кулын"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"Коргалжын Агро"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"АРТ-Алмас"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"Стек Плюс"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"Балтабек" ТОО "Ата салт"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"Акбанов"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"Акимжанов К. К."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"Атамекен"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2460,2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"Берсуыл"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"Жансая"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"Дария"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-369,6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"Ринат"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-1273,0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237,0</w:t>
            </w:r>
          </w:p>
        </w:tc>
      </w:tr>
    </w:tbl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поголовья КРС по Кызылсайскому сельскому округу в разрезе населенных пунктов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5 635,0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1 748,6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6 610,8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13 994,4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6 106,0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7 888,4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Ушсарт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1 981,0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2 326,8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5 238,8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5 846,0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Излишек 607,2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Кызылсайский сельский округ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7 616,0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2 679,6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8 937,6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19 233,2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Сложившуюся потребность пастбищных угодий в размере 7 281,2 гектар необходимо восполнить за счет выпаса сельскохозяйственных животных населения на землях, ТОО "Акжол Шалқар" 2913,7гектар, ТОО " Коргалжын Агро" 4930,0 гектар, ТОО "Ақ-құлын" 3765,0 гектар, ТОО "АРТ-Алмас" 3 502,0 гектар, ТОО "Стек Плюс" 420,0 гектар, к/х "Акбанов" 360,0 гектар, к/х "Акимжанов К. К." 406,0 гектар, к/х "Атамекен" 558,0 гектар, к/х "Мерей" 2460,2 гектар составлением меморандума землепользователя.</w:t>
            </w:r>
          </w:p>
        </w:tc>
      </w:tr>
    </w:tbl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</w:t>
      </w:r>
      <w:r>
        <w:br/>
      </w:r>
      <w:r>
        <w:rPr>
          <w:rFonts w:ascii="Times New Roman"/>
          <w:b/>
          <w:i w:val="false"/>
          <w:color w:val="000000"/>
        </w:rPr>
        <w:t>Сабындинского сельского округа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14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"Сайлау и Д"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"Галымжан и 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Талды"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"AWISS"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"Алгабас Х"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"Баязи"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"Жаунбай"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"Молдабеков"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"Сабынды Продукт"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"Устабаев"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"Бай-Бура"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"Дюсенбеков"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"Салагдинов"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"Кыдырбай"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-820,8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"Калкаман"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"Бекзат"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-138,8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"Наурыз"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"Сенім"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"Мерей 10"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"Сабынды"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-2079,2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"Сман Аскарбек"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-439,6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"Ырыс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Тамсанал 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"Ануарбек"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"Береке"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"Сезім"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"Нұрәлі"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"АФ Жер 888"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"Алға"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-294,0</w:t>
            </w:r>
          </w:p>
        </w:tc>
      </w:tr>
    </w:tbl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поголовья КРС по Сабындинскому сельскому округу в разрезе населенных пунктов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15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Сабынды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6 034,0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2 975,0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5 342,4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14 351,4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5 201,6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9 149.8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738,0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194,4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Караегин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2 030,0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1 267,0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1 806,0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5 103,0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1 674,6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3 428.4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Сабындынский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8 484,0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4 575,2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7 341,6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20 386,8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Сложившуюся потребность пастбищных угодий в размере 12 772,6 гектар необходимо восполнить за счет выпаса сельскохозяйственных животных населения на землях ТОО "Жана" 2 748,4 гектар,"Галымжан и К" ЖШС 70,7 гектар,ТОО "AWISS" 20,0 гектар, ТОО "АФ Жер 888" 1876,0 гектар, к/х "Жаунбай" 202,0 гектар, к/х "Молдабеков" 72,0 гектар, ТОО "Сабынды Продукт" 716,0 гектар, к/х "Устабаев"148,0 гектар, к/х "Салагдинов" 100,0 гектар, к/х "Калкаман" 557,0 гектар, к/х "Наурыз" 22,0 гектар, к/х "Сенім" 166,6 гектар, к/х "Мерей 10" 427,0 гектар, кх "Сабынды" 112,0 гектар, ТОО "Агрофирма Талды" 877,5 гектар,ТОО "Тамсанал" 115,0 гектар, Береке 20,0 гектар, к/х "Сезім" 101,4 гектар, к/х "Баязи" 139,0 гектар, к/х "Дюсенбеков" 98,5 гектар, составлением меморандума землепользователя.</w:t>
            </w:r>
          </w:p>
        </w:tc>
      </w:tr>
    </w:tbl>
    <w:bookmarkStart w:name="z2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</w:t>
      </w:r>
      <w:r>
        <w:br/>
      </w:r>
      <w:r>
        <w:rPr>
          <w:rFonts w:ascii="Times New Roman"/>
          <w:b/>
          <w:i w:val="false"/>
          <w:color w:val="000000"/>
        </w:rPr>
        <w:t>Кенбидайкского сельского округа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16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"Маншук-АЭ"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3884,7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"Кенбидай Астык"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"AgroExport LTD"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3258,0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"Кенбидайк"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"Faizer Capital"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"QN AGRO"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"Kazcаt"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"Алан"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 Nura 2017"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СЕЛЬСКОХОЗЯЙСТВЕННАЯ КОМПАНИЯ "СЕВЕР"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"Зеңгі Баба"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"Ботакоз"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"Қайрат"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"Ерболжан"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"Мейрнур"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"Маулен"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"Нұрболат"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"Алтынай"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"Абылкайыр"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-1386,0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-560,0</w:t>
            </w:r>
          </w:p>
        </w:tc>
      </w:tr>
    </w:tbl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поголовья КРС по Кенбидайкскому сельскому округу в разрезе населенных пунктов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17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Кенбидайк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Екпенды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Кенбидайкский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 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Обеспечен-ность потребности, %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4 886,0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1 381,8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4 670,4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10 938,2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5 258,0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5 680,2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1 078,0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914,3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163,7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5 572,0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1 530,2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4 914,0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12 016,2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Сложившуюся потребность пастбищных угодий в размере 5 843,9 гектар необходимо восполнить за счет выпаса сельскохозяйственных животных населения на землях, принадлежащих ТОО "Маншук-АЭ" 3 565,5 гектар, ТОО "Кенбидай Астык" 577,0 гектар, ТОО "Faizer Capital" 738,8 гектар, ТОО "Кенбидайк" 4 249,0 гектар, ТОО "QN AQRO" 723,0 гектар, ТОО "AgroExport LTD" 2 362,0 гектар, ТОО "Kazcаt" 343,0 гектар, к/х "Алан" 1 413,0 гектар, ТОО "Nura 2017" 9 гектар, ТОО "СЕЛЬСКОХОЗЯЙСТВЕННАЯ КОМПАНИЯ "СЕВЕР" 138,0 гектар составлением меморандума землепользователя.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100 %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Коргалжынскому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Коргалжынского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Коргалжынскому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Загон1весенний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Загон4осенний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1,2,3,4–очередность использования загонов в году.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Коргалжынскому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Площадь земель Коргалжынского района по категориям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гектар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гектар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637216,6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381704,1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74586,3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58 506,0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земли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293880,4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931 097,0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381 704,1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Коргалжынскому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годы</w:t>
            </w:r>
          </w:p>
        </w:tc>
      </w:tr>
    </w:tbl>
    <w:bookmarkStart w:name="z3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каналам,трубчатым или шахтным колодцам), составленная согласно норме потребления воды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животное: крупный рогатый скот – 100 литров, лошади – 80 литров, мелкий рогатый скот-10 литров.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Коргалжынскому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годы</w:t>
            </w:r>
          </w:p>
        </w:tc>
      </w:tr>
    </w:tbl>
    <w:bookmarkStart w:name="z3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1092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109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Коргалжынскому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годы</w:t>
            </w:r>
          </w:p>
        </w:tc>
      </w:tr>
    </w:tbl>
    <w:bookmarkStart w:name="z3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села, сельского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 Коргалжынскогорайона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весенний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весенне-лет-ний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весенне-летне-осенний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осенний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весенне-лет-ний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Арыктинский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весенне-лет-нийсезон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Кораглжынский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весенне-лет-нийсезон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летне-осен-ний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Карашалгинский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весенне-лет-нийсезон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летне-осен-ний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Майшукурский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весенне-лет-ний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летне-осен-нийсезон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весенне-лет-нийсезон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Сабындинский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весенне-лет-нийсезон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летне-осен-нийсезон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Кенбидайкский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весенне-лет-нийсезон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летне-осен-ний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Количествозагоновв2023году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весенний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весенне-летний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весенне-летне-осенний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осенний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