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b8bbb" w14:textId="47b8b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организации и проведения мероприятий по текущему или капитальному ремонту фасадов, кровель многоквартирных жилых домов, направленных на придание единого архитектурного облика городу Степняк и селам района Биржан сал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Биржан сал Акмолинской области от 14 января 2022 года № а-1/2. Утратило силу постановлением акимата района Биржан сал Акмолинской области от 14 апреля 2022 года № а-4/65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Отменено постановлением акимата района Биржан сал Акмолинской области от 14.04.2022 </w:t>
      </w:r>
      <w:r>
        <w:rPr>
          <w:rFonts w:ascii="Times New Roman"/>
          <w:b w:val="false"/>
          <w:i w:val="false"/>
          <w:color w:val="ff0000"/>
          <w:sz w:val="28"/>
        </w:rPr>
        <w:t>№ а-4/65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и вводится в действие со дня подписания).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10-3 Закона Республики Казахстан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подпунктом 16-5)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"О местном государственном управлении и самоуправлении в Республике Казахстан", акимат района Биржан сал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проведения мероприятий по текущему или капитальному ремонту фасадов, кровель многоквартирных жилых домов, направленных на придание единого архитектурного облика городу Степняк и селам района Биржан сал.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Биржан сал Шаймерденова К.Д.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Д.Есжанов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"14" января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а-1/2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организации и проведения мероприятий по текущему или капитальному ремонту фасадов, кровель многоквартирных жилых домов, направленных на придание единого архитектурного облика городу Степняк и селам района Биржан сал</w:t>
      </w:r>
    </w:p>
    <w:bookmarkEnd w:id="4"/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организации и проведения мероприятий по текущему или капитальному ремонту фасадов, кровель многоквартирных жилых домов, направленных на придание единого архитектурного облика городу Степняк и селам района Биржан сал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10-3 Закона Республики Казахстан "О жилищных отношениях" (далее – Закон) и иными нормативными правовыми актами и определяют порядок организации и проведения мероприятий по текущему или капитальному ремонту фасадов, кровель многоквартирных жилых домов, направленных на придание единого архитектурного облика городу Степняк и селам района Биржан сал.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применяются следующие основные понятия: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единый архитектурный облик (единый архитектурный стиль) – совокупность единых признаков, используемых в строительстве, характерная для определенного района застройки территории. Основными параметрами являются внешний облик, архитектурный стиль, цветовое решение, этажность, отделочные материалы;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объект кондоминиума – единый имущественный комплекс, состоящий из квартир, нежилых помещений, находящихся в индивидуальной (раздельной) собственности, и общего имущества, которое не может находиться в индивидуальной (раздельной) собственности и принадлежит собственникам квартир, нежилых помещений на праве общей долевой собственности, включая единый неделимый земельный участок под многоквартирным жилым домом и (или) придомовой земельный участок;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общее имущество объекта кондоминиума – части объекта кондоминиума (фасады, подъезды, вестибюли, холлы, коридоры, лестничные марши и лестничные площадки, лифты, крыши, чердаки, технические этажи, подвалы, общедомовые инженерные системы и оборудование, абонентские почтовые ящики, земельный участок под многоквартирным жилым домом и (или) придомовой земельный участок, элементы благоустройства и другое имущество общего пользования), кроме квартир, нежилых помещений, находящихся в индивидуальной (раздельной)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текущий ремонт общего имущества объекта кондоминиума – комплекс своевременных технических мероприятий и работ по замене или восстановлению составных частей и инженерного оборудования многоквартирного жилого дома, установленных нормативной и технической документацией, проводимых с целью предотвращения их преждевременного износа и устранения неисправности;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капитальный ремонт общего имущества объекта кондоминиума – комплекс мероприятий и работ по замене изношенных конструкций, деталей и инженерного оборудования многоквартирного жилого дома на новые или более прочные и экономичные, улучшающие эксплуатационные показатели ремонтируемых объектов, проводимых с целью восстановления ресурса многоквартирного жилого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содержание общего имущества объекта кондоминиума – комплекс работ или услуг по технической эксплуатации, санитарному содержанию и текущему ремонту общего имущества объекта кондоминиума;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многоквартирный жилой дом – отдельно стоящее здание с единым фундаментом на едином неделимом земельном участке, состоящее из общего имущества объекта кондоминиума, которое является общей долевой собственностью, и двух и более квартир, нежилых помещений, имеющих самостоятельные выходы на земельный участок, прилегающий к многоквартирному жилому дому, либо в иные части общего имущества объекта кондоминиума;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кондоминиум многоквартирного жилого дома (далее – кондоминиум) – форма собственности, зарегистрированная в порядке, определенном законодательством Республики Казахстан, при которой квартиры, нежилые помещения находятся в индивидуальной (раздельной) собственности, а те части, которые не находятся в индивидуальной (раздельной) собственности, принадлежат собственникам квартир, нежилых помещений на праве общей долевой собственности, включая единый неделимый земельный участок под многоквартирным жилым домом и (или) придомовой земельный участок;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собрание собственников квартир, нежилых помещений многоквартирного жилого дома (далее – собрание) – высший орган управления объектом кондоминиума, обеспечивающий коллективное обсуждение и принятие решений собственниками квартир, нежилых помещений, связанных с управлением объектом кондоминиума и содержанием общего имущества объекта кондоминиума, путем голосования;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эскиз (эскизный проект) – упрощенный вид проектного (планировочного, пространственного, архитектурного, технологического, конструктивного, инженерного, декоративного или другого) решения, выполненный в форме схемы, чертежа, первоначального наброска (рисунка) и объясняющий замысел этого решения.</w:t>
      </w:r>
    </w:p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организации мероприятий по текущему или капитальному ремонту фасадов, кровель многоквартирных жилых домов, направленных на придание единого архитектурного облика городу Степняк и селам района Биржан сал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Структурным подразделением местного исполнительного органа района по делам архитектуры осуществляется разработка единого архитектурного облика города Степняк и сел района Биржан сал. Акимы города Степняка, сельских округов и сел обеспечивают ознакомление собственников квартир и нежилых помещений (при их наличии) многоквартирных жилых домов с проектом эскиза единого архитектурного облика до его утверждения.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Эскизы единого архитектурного облика города Степняк и сел района Биржан сал утверждаются акиматом района Биржан сал.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Акимами города Степняка, сельских округов и сел организуются следующие работы в срок не более одного месяца после утверждения эскиза единого архитектурного облика: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информирование собственников квартир и нежилых помещений (при их наличии) многоквартирных жилых домов о планируемых работах и примерных сроках их проведения;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организация собраний для принятия решений о согласии или несогласии проведения, текущего или капитального ремонта фасадов, кровель многоквартирных жилых домов.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Собрания принимают решения о согласии или несогласии проведения, текущего или капитального ремонта фасадов, кровель многоквартирных жилых домов в соответствии с законодательством Республики Казахстан в сфере жилищных отношений.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необходимости, собрания могут проводиться неограниченное количество раз, а также с приглашением специалистов и иных лиц, заинтересованных в придании единого архитектурного облика городу Степняк и селам района Биржан сал.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случае принятия отрицательного решения собрания, работы по текущему или капитальному ремонту фасада, кровли данного многоквартирного жилого дома, направленные на придание единого архитектурного облика городу Степняк и селам района Биржан сал не проводятся.</w:t>
      </w:r>
    </w:p>
    <w:bookmarkEnd w:id="13"/>
    <w:bookmarkStart w:name="z1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проведения мероприятий по текущему или капитальному ремонту фасадов, кровель многоквартирных жилых домов, направленных на придание единого архитектурного облика городу Степняк и селам района Биржан сал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случае принятия положительного решения собрания, государственным учреждением "Отдел жилищно-коммунального хозяйства, пассажирского транспорта, автомобильных дорог и жилищной инспекции" района Биржан сал в соответствии с требованиями строительных норм, организуется обследование технического состояния каждого многоквартирного жилого дома для установления состава и объема работ, определения типа ремонта (текущий или капитальный) фасада, кровли, направленного на придание единого архитектурного облика городу Степняк и селам района Биржан сал.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Обследование технического состояния многоквартирного жилого дома выполняется с целью установления степени физического износа.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 итогам обследования технического состояния многоквартирных жилых домов администратор бюджетной программы организует работу по составлению сметного расчета текущего ремонта или разработке проектно-сметной документации на капитальный ремонт с последующим получением заключения экспертизы по соответствующим проектам.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первую очередь мероприятия по текущему или капитальному ремонту фасадов, кровель многоквартирных жилых домов, направленных на придание единого архитектурного облика городу Степняк и селам района Биржан сал проводятся в многоквартирных жилых домах с более высокой степенью физического износа.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Обследование и проектирование выполняется специализированными организациями, имеющими соответствующие лицензии в сфере архитектурной, градостроительной и строительной деятельности, определяемыми в соответствии с законодательством о государственных закупках.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 составлении сметного расчета текущего ремонта и проектировании работ по капитальному ремонту необходимо руководствоваться действующим законодательством и нормативами Республики Казахстан в сфере архитектурной, градостроительной и строительной деятельности.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После утверждения проектно-сметной документации по капитальному ремонту, прошедшей соответствующую экспертизу или сметного расчета текущего ремонта фасадов и (или) кровель многоквартирных жилых домов, администратором бюджетной программы составляется и предоставляется бюджетная заявка в соответствии с порядком, определенным центральным уполномоченным органом по бюджетному планированию.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Приобретение работ по текущему или капитальному ремонту фасадов, кровель многоквартирных жилых домов, направленных на придание единого архитектурного облика городу Степняк и селам района Биржан сал осуществляется администратором бюджетной программы в соответствии с законодательством о государственных закупках Республики Казахстан.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Приемка работ по текущему или капитальному ремонту фасадов, кровель многоквартирных жилых домов, направленных на придание единого архитектурного облика городу Степняк и селам района Биржан сал осуществляется с привлечением лиц, осуществляющих технический надзор, совместно с представителем кондоминиума.</w:t>
      </w:r>
    </w:p>
    <w:bookmarkEnd w:id="22"/>
    <w:bookmarkStart w:name="z2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Заключительные положения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Финансирование мероприятий по текущему или капитальному ремонту фасадов, кровель многоквартирных жилых домов, направленных на придание единого архитектурного облика городу Степняк и селам района Биржан сал осуществляется из средств местного бюджета.</w:t>
      </w:r>
    </w:p>
    <w:bookmarkEnd w:id="2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