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73aab5d" w14:textId="73aab5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Ерейментауского района на 2022-2023 годы</w:t>
      </w:r>
    </w:p>
    <w:p>
      <w:pPr>
        <w:spacing w:after="0"/>
        <w:ind w:left="0"/>
        <w:jc w:val="both"/>
      </w:pPr>
      <w:r>
        <w:rPr>
          <w:rFonts w:ascii="Times New Roman"/>
          <w:b w:val="false"/>
          <w:i w:val="false"/>
          <w:color w:val="000000"/>
          <w:sz w:val="28"/>
        </w:rPr>
        <w:t>Решение Ерейментауского районного маслихата Акмолинской области от 17 мая 2022 года № 7С-27/5-22</w:t>
      </w:r>
    </w:p>
    <w:p>
      <w:pPr>
        <w:spacing w:after="0"/>
        <w:ind w:left="0"/>
        <w:jc w:val="both"/>
      </w:pPr>
      <w:bookmarkStart w:name="z1" w:id="0"/>
      <w:r>
        <w:rPr>
          <w:rFonts w:ascii="Times New Roman"/>
          <w:b w:val="false"/>
          <w:i w:val="false"/>
          <w:color w:val="000000"/>
          <w:sz w:val="28"/>
        </w:rPr>
        <w:t xml:space="preserve">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местном государственном управлении и самоуправлении в Республике Казахстан", </w:t>
      </w:r>
      <w:r>
        <w:rPr>
          <w:rFonts w:ascii="Times New Roman"/>
          <w:b w:val="false"/>
          <w:i w:val="false"/>
          <w:color w:val="000000"/>
          <w:sz w:val="28"/>
        </w:rPr>
        <w:t>статьей 8</w:t>
      </w:r>
      <w:r>
        <w:rPr>
          <w:rFonts w:ascii="Times New Roman"/>
          <w:b w:val="false"/>
          <w:i w:val="false"/>
          <w:color w:val="000000"/>
          <w:sz w:val="28"/>
        </w:rPr>
        <w:t xml:space="preserve"> Закона Республики Казахстан "О пастбищах", Ерейментауский районный маслихат РЕШИЛ:</w:t>
      </w:r>
    </w:p>
    <w:bookmarkEnd w:id="0"/>
    <w:bookmarkStart w:name="z2" w:id="1"/>
    <w:p>
      <w:pPr>
        <w:spacing w:after="0"/>
        <w:ind w:left="0"/>
        <w:jc w:val="both"/>
      </w:pPr>
      <w:r>
        <w:rPr>
          <w:rFonts w:ascii="Times New Roman"/>
          <w:b w:val="false"/>
          <w:i w:val="false"/>
          <w:color w:val="000000"/>
          <w:sz w:val="28"/>
        </w:rPr>
        <w:t xml:space="preserve">
      1. Утвердить прилагаемый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Ерейментауского района на 2022-2023 годы.</w:t>
      </w:r>
    </w:p>
    <w:bookmarkEnd w:id="1"/>
    <w:bookmarkStart w:name="z3"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Секретарь Ерейментауского районного маслихата</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М.Абжиков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w:t>
            </w:r>
            <w:r>
              <w:br/>
            </w:r>
            <w:r>
              <w:rPr>
                <w:rFonts w:ascii="Times New Roman"/>
                <w:b w:val="false"/>
                <w:i w:val="false"/>
                <w:color w:val="000000"/>
                <w:sz w:val="20"/>
              </w:rPr>
              <w:t>решением Ерейментауского</w:t>
            </w:r>
            <w:r>
              <w:br/>
            </w:r>
            <w:r>
              <w:rPr>
                <w:rFonts w:ascii="Times New Roman"/>
                <w:b w:val="false"/>
                <w:i w:val="false"/>
                <w:color w:val="000000"/>
                <w:sz w:val="20"/>
              </w:rPr>
              <w:t>районного маслихата</w:t>
            </w:r>
            <w:r>
              <w:br/>
            </w:r>
            <w:r>
              <w:rPr>
                <w:rFonts w:ascii="Times New Roman"/>
                <w:b w:val="false"/>
                <w:i w:val="false"/>
                <w:color w:val="000000"/>
                <w:sz w:val="20"/>
              </w:rPr>
              <w:t>от "17"мая 2022 года</w:t>
            </w:r>
            <w:r>
              <w:br/>
            </w:r>
            <w:r>
              <w:rPr>
                <w:rFonts w:ascii="Times New Roman"/>
                <w:b w:val="false"/>
                <w:i w:val="false"/>
                <w:color w:val="000000"/>
                <w:sz w:val="20"/>
              </w:rPr>
              <w:t>№ 7С-27/5-22</w:t>
            </w:r>
          </w:p>
        </w:tc>
      </w:tr>
    </w:tbl>
    <w:bookmarkStart w:name="z5" w:id="3"/>
    <w:p>
      <w:pPr>
        <w:spacing w:after="0"/>
        <w:ind w:left="0"/>
        <w:jc w:val="left"/>
      </w:pPr>
      <w:r>
        <w:rPr>
          <w:rFonts w:ascii="Times New Roman"/>
          <w:b/>
          <w:i w:val="false"/>
          <w:color w:val="000000"/>
        </w:rPr>
        <w:t xml:space="preserve"> План по управлению пастбищами и их использованию Ерейментауского района на 2022-2023 годы</w:t>
      </w:r>
    </w:p>
    <w:bookmarkEnd w:id="3"/>
    <w:p>
      <w:pPr>
        <w:spacing w:after="0"/>
        <w:ind w:left="0"/>
        <w:jc w:val="both"/>
      </w:pPr>
      <w:r>
        <w:rPr>
          <w:rFonts w:ascii="Times New Roman"/>
          <w:b w:val="false"/>
          <w:i w:val="false"/>
          <w:color w:val="000000"/>
          <w:sz w:val="28"/>
        </w:rPr>
        <w:t>
      Настоящий План по управлению пастбищами и их использованию Ерейментауского района на 2022-2023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 .</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1) схему (карту) расположения пастбищ на территории Ерейментауского района в разрезе категорий земель, собственников земельных участков и землепользователей на основании правоустанавливающих документов (</w:t>
      </w:r>
      <w:r>
        <w:rPr>
          <w:rFonts w:ascii="Times New Roman"/>
          <w:b w:val="false"/>
          <w:i w:val="false"/>
          <w:color w:val="000000"/>
          <w:sz w:val="28"/>
        </w:rPr>
        <w:t>приложение 1</w:t>
      </w:r>
      <w:r>
        <w:rPr>
          <w:rFonts w:ascii="Times New Roman"/>
          <w:b w:val="false"/>
          <w:i w:val="false"/>
          <w:color w:val="000000"/>
          <w:sz w:val="28"/>
        </w:rPr>
        <w:t>);</w:t>
      </w:r>
    </w:p>
    <w:p>
      <w:pPr>
        <w:spacing w:after="0"/>
        <w:ind w:left="0"/>
        <w:jc w:val="both"/>
      </w:pPr>
      <w:r>
        <w:rPr>
          <w:rFonts w:ascii="Times New Roman"/>
          <w:b w:val="false"/>
          <w:i w:val="false"/>
          <w:color w:val="000000"/>
          <w:sz w:val="28"/>
        </w:rPr>
        <w:t>
      2) приемлемые схемы пастбищеоборотов (</w:t>
      </w:r>
      <w:r>
        <w:rPr>
          <w:rFonts w:ascii="Times New Roman"/>
          <w:b w:val="false"/>
          <w:i w:val="false"/>
          <w:color w:val="000000"/>
          <w:sz w:val="28"/>
        </w:rPr>
        <w:t>приложение 2</w:t>
      </w:r>
      <w:r>
        <w:rPr>
          <w:rFonts w:ascii="Times New Roman"/>
          <w:b w:val="false"/>
          <w:i w:val="false"/>
          <w:color w:val="000000"/>
          <w:sz w:val="28"/>
        </w:rPr>
        <w:t>);</w:t>
      </w:r>
    </w:p>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w:t>
      </w:r>
      <w:r>
        <w:rPr>
          <w:rFonts w:ascii="Times New Roman"/>
          <w:b w:val="false"/>
          <w:i w:val="false"/>
          <w:color w:val="000000"/>
          <w:sz w:val="28"/>
        </w:rPr>
        <w:t>приложение 3</w:t>
      </w:r>
      <w:r>
        <w:rPr>
          <w:rFonts w:ascii="Times New Roman"/>
          <w:b w:val="false"/>
          <w:i w:val="false"/>
          <w:color w:val="000000"/>
          <w:sz w:val="28"/>
        </w:rPr>
        <w:t>);</w:t>
      </w:r>
    </w:p>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w:t>
      </w:r>
      <w:r>
        <w:rPr>
          <w:rFonts w:ascii="Times New Roman"/>
          <w:b w:val="false"/>
          <w:i w:val="false"/>
          <w:color w:val="000000"/>
          <w:sz w:val="28"/>
        </w:rPr>
        <w:t>приложение 4</w:t>
      </w:r>
      <w:r>
        <w:rPr>
          <w:rFonts w:ascii="Times New Roman"/>
          <w:b w:val="false"/>
          <w:i w:val="false"/>
          <w:color w:val="000000"/>
          <w:sz w:val="28"/>
        </w:rPr>
        <w:t>);</w:t>
      </w:r>
    </w:p>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w:t>
      </w:r>
      <w:r>
        <w:rPr>
          <w:rFonts w:ascii="Times New Roman"/>
          <w:b w:val="false"/>
          <w:i w:val="false"/>
          <w:color w:val="000000"/>
          <w:sz w:val="28"/>
        </w:rPr>
        <w:t>приложение 5</w:t>
      </w:r>
      <w:r>
        <w:rPr>
          <w:rFonts w:ascii="Times New Roman"/>
          <w:b w:val="false"/>
          <w:i w:val="false"/>
          <w:color w:val="000000"/>
          <w:sz w:val="28"/>
        </w:rPr>
        <w:t>);</w:t>
      </w:r>
    </w:p>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w:t>
      </w:r>
      <w:r>
        <w:rPr>
          <w:rFonts w:ascii="Times New Roman"/>
          <w:b w:val="false"/>
          <w:i w:val="false"/>
          <w:color w:val="000000"/>
          <w:sz w:val="28"/>
        </w:rPr>
        <w:t>приложение 6</w:t>
      </w:r>
      <w:r>
        <w:rPr>
          <w:rFonts w:ascii="Times New Roman"/>
          <w:b w:val="false"/>
          <w:i w:val="false"/>
          <w:color w:val="000000"/>
          <w:sz w:val="28"/>
        </w:rPr>
        <w:t>);</w:t>
      </w:r>
    </w:p>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w:t>
      </w:r>
      <w:r>
        <w:rPr>
          <w:rFonts w:ascii="Times New Roman"/>
          <w:b w:val="false"/>
          <w:i w:val="false"/>
          <w:color w:val="000000"/>
          <w:sz w:val="28"/>
        </w:rPr>
        <w:t>приложение 7</w:t>
      </w:r>
      <w:r>
        <w:rPr>
          <w:rFonts w:ascii="Times New Roman"/>
          <w:b w:val="false"/>
          <w:i w:val="false"/>
          <w:color w:val="000000"/>
          <w:sz w:val="28"/>
        </w:rPr>
        <w:t>);</w:t>
      </w:r>
    </w:p>
    <w:p>
      <w:pPr>
        <w:spacing w:after="0"/>
        <w:ind w:left="0"/>
        <w:jc w:val="both"/>
      </w:pPr>
      <w:r>
        <w:rPr>
          <w:rFonts w:ascii="Times New Roman"/>
          <w:b w:val="false"/>
          <w:i w:val="false"/>
          <w:color w:val="000000"/>
          <w:sz w:val="28"/>
        </w:rPr>
        <w:t>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(приложение 7-1);</w:t>
      </w:r>
    </w:p>
    <w:p>
      <w:pPr>
        <w:spacing w:after="0"/>
        <w:ind w:left="0"/>
        <w:jc w:val="both"/>
      </w:pPr>
      <w:r>
        <w:rPr>
          <w:rFonts w:ascii="Times New Roman"/>
          <w:b w:val="false"/>
          <w:i w:val="false"/>
          <w:color w:val="000000"/>
          <w:sz w:val="28"/>
        </w:rPr>
        <w:t xml:space="preserve">
      8) сведения по распределению пастбищ для размещения маточного (дойного) поголовья КРС по Ерейментаускому району к </w:t>
      </w:r>
      <w:r>
        <w:rPr>
          <w:rFonts w:ascii="Times New Roman"/>
          <w:b w:val="false"/>
          <w:i w:val="false"/>
          <w:color w:val="000000"/>
          <w:sz w:val="28"/>
        </w:rPr>
        <w:t>приложению 7-1</w:t>
      </w:r>
      <w:r>
        <w:rPr>
          <w:rFonts w:ascii="Times New Roman"/>
          <w:b w:val="false"/>
          <w:i w:val="false"/>
          <w:color w:val="000000"/>
          <w:sz w:val="28"/>
        </w:rPr>
        <w:t>(</w:t>
      </w:r>
      <w:r>
        <w:rPr>
          <w:rFonts w:ascii="Times New Roman"/>
          <w:b w:val="false"/>
          <w:i w:val="false"/>
          <w:color w:val="000000"/>
          <w:sz w:val="28"/>
        </w:rPr>
        <w:t>приложение 8</w:t>
      </w:r>
      <w:r>
        <w:rPr>
          <w:rFonts w:ascii="Times New Roman"/>
          <w:b w:val="false"/>
          <w:i w:val="false"/>
          <w:color w:val="000000"/>
          <w:sz w:val="28"/>
        </w:rPr>
        <w:t>).</w:t>
      </w:r>
    </w:p>
    <w:p>
      <w:pPr>
        <w:spacing w:after="0"/>
        <w:ind w:left="0"/>
        <w:jc w:val="both"/>
      </w:pPr>
      <w:r>
        <w:rPr>
          <w:rFonts w:ascii="Times New Roman"/>
          <w:b w:val="false"/>
          <w:i w:val="false"/>
          <w:color w:val="000000"/>
          <w:sz w:val="28"/>
        </w:rPr>
        <w:t>
      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pPr>
        <w:spacing w:after="0"/>
        <w:ind w:left="0"/>
        <w:jc w:val="both"/>
      </w:pPr>
      <w:r>
        <w:rPr>
          <w:rFonts w:ascii="Times New Roman"/>
          <w:b w:val="false"/>
          <w:i w:val="false"/>
          <w:color w:val="000000"/>
          <w:sz w:val="28"/>
        </w:rPr>
        <w:t>
      Общая площадь территории Ерейментауского района 1765815 гектар, в том числе пашни-112449,1 гектар, залежи- 119942,1 гектар, сенокосов-17354,7 гектар, пастбищные земли-1410411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назначения- 1261262 гектар сельскохозяйственных угодий, в том числе пашни 111849,1 гектар, залежи-117109,8 гектар,из них сенокосов-11962,5 гектар, пастбищные земли-1020302,6 гектар;</w:t>
      </w:r>
    </w:p>
    <w:p>
      <w:pPr>
        <w:spacing w:after="0"/>
        <w:ind w:left="0"/>
        <w:jc w:val="both"/>
      </w:pPr>
      <w:r>
        <w:rPr>
          <w:rFonts w:ascii="Times New Roman"/>
          <w:b w:val="false"/>
          <w:i w:val="false"/>
          <w:color w:val="000000"/>
          <w:sz w:val="28"/>
        </w:rPr>
        <w:t>
      крестьянских хозяйств по Ерейментаускому району числится 333, занимают общую площадь сельскохозяйственных угодий-447605,2 гектар, в том числе пашни-38762,8 гектар залежи-22046,7 гектар, из них сенокосов- 6295,9 гектар, пастбищ-380499,8 гектар;</w:t>
      </w:r>
    </w:p>
    <w:p>
      <w:pPr>
        <w:spacing w:after="0"/>
        <w:ind w:left="0"/>
        <w:jc w:val="both"/>
      </w:pPr>
      <w:r>
        <w:rPr>
          <w:rFonts w:ascii="Times New Roman"/>
          <w:b w:val="false"/>
          <w:i w:val="false"/>
          <w:color w:val="000000"/>
          <w:sz w:val="28"/>
        </w:rPr>
        <w:t>
      негосударственных юридических лиц по Ерейментаускому району числится 137, занимают общую площадь сельскохозяйственных угодий-773463,1 гектар, в том числе пашни-72399,7 гектар залежи-91333,7 гектар,из них сенокосов- 3842,3 гектар, пастбищ-605887,4 гектар;</w:t>
      </w:r>
    </w:p>
    <w:p>
      <w:pPr>
        <w:spacing w:after="0"/>
        <w:ind w:left="0"/>
        <w:jc w:val="both"/>
      </w:pPr>
      <w:r>
        <w:rPr>
          <w:rFonts w:ascii="Times New Roman"/>
          <w:b w:val="false"/>
          <w:i w:val="false"/>
          <w:color w:val="000000"/>
          <w:sz w:val="28"/>
        </w:rPr>
        <w:t>
      земли населенных пунктов-238699,7 гектар (32 населенных пункта);</w:t>
      </w:r>
    </w:p>
    <w:p>
      <w:pPr>
        <w:spacing w:after="0"/>
        <w:ind w:left="0"/>
        <w:jc w:val="both"/>
      </w:pPr>
      <w:r>
        <w:rPr>
          <w:rFonts w:ascii="Times New Roman"/>
          <w:b w:val="false"/>
          <w:i w:val="false"/>
          <w:color w:val="000000"/>
          <w:sz w:val="28"/>
        </w:rPr>
        <w:t>
      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назначения-11820,8 гектар;</w:t>
      </w:r>
    </w:p>
    <w:p>
      <w:pPr>
        <w:spacing w:after="0"/>
        <w:ind w:left="0"/>
        <w:jc w:val="both"/>
      </w:pPr>
      <w:r>
        <w:rPr>
          <w:rFonts w:ascii="Times New Roman"/>
          <w:b w:val="false"/>
          <w:i w:val="false"/>
          <w:color w:val="000000"/>
          <w:sz w:val="28"/>
        </w:rPr>
        <w:t>
      земли лесного фонда-14354 гектар;</w:t>
      </w:r>
    </w:p>
    <w:p>
      <w:pPr>
        <w:spacing w:after="0"/>
        <w:ind w:left="0"/>
        <w:jc w:val="both"/>
      </w:pPr>
      <w:r>
        <w:rPr>
          <w:rFonts w:ascii="Times New Roman"/>
          <w:b w:val="false"/>
          <w:i w:val="false"/>
          <w:color w:val="000000"/>
          <w:sz w:val="28"/>
        </w:rPr>
        <w:t>
      земли водного фонда-31360 гектар;</w:t>
      </w:r>
    </w:p>
    <w:p>
      <w:pPr>
        <w:spacing w:after="0"/>
        <w:ind w:left="0"/>
        <w:jc w:val="both"/>
      </w:pPr>
      <w:r>
        <w:rPr>
          <w:rFonts w:ascii="Times New Roman"/>
          <w:b w:val="false"/>
          <w:i w:val="false"/>
          <w:color w:val="000000"/>
          <w:sz w:val="28"/>
        </w:rPr>
        <w:t>
      земли запаса-147504,5 гектар, в том числе многолетних насаждений-3 гектар, залежи-2440,5 гектар, сенокосов-446,2 гектар, пастбищ-108395,4 гектар.</w:t>
      </w:r>
    </w:p>
    <w:p>
      <w:pPr>
        <w:spacing w:after="0"/>
        <w:ind w:left="0"/>
        <w:jc w:val="both"/>
      </w:pPr>
      <w:r>
        <w:rPr>
          <w:rFonts w:ascii="Times New Roman"/>
          <w:b w:val="false"/>
          <w:i w:val="false"/>
          <w:color w:val="000000"/>
          <w:sz w:val="28"/>
        </w:rPr>
        <w:t>
      Рельеф территории Ерейментауского района разнообразен: большую часть занимают степи, мелкосопочники, равнинные и речные долины. Растительность представлена степными видами разнотравья и соответственно ландшафтом, березовыми лесами. Почвы в основном темно-каштановые и растительные ассоциации пестры и разнообразны, засухоустойчивы. Климат резко континентальный и крайне засушливый.</w:t>
      </w:r>
    </w:p>
    <w:p>
      <w:pPr>
        <w:spacing w:after="0"/>
        <w:ind w:left="0"/>
        <w:jc w:val="both"/>
      </w:pPr>
      <w:r>
        <w:rPr>
          <w:rFonts w:ascii="Times New Roman"/>
          <w:b w:val="false"/>
          <w:i w:val="false"/>
          <w:color w:val="000000"/>
          <w:sz w:val="28"/>
        </w:rPr>
        <w:t>
      На 1 января 2022 года в Ерейментауском районе насчитывается общее поголовье крупного рогатого скота 59716 голов, из них маточное поголовье 31939 голов, мелкого рогатого скота 78600 голов, лошадей 29086 голов.</w:t>
      </w:r>
    </w:p>
    <w:p>
      <w:pPr>
        <w:spacing w:after="0"/>
        <w:ind w:left="0"/>
        <w:jc w:val="both"/>
      </w:pPr>
      <w:r>
        <w:rPr>
          <w:rFonts w:ascii="Times New Roman"/>
          <w:b w:val="false"/>
          <w:i w:val="false"/>
          <w:color w:val="000000"/>
          <w:sz w:val="28"/>
        </w:rPr>
        <w:t>
      Предельно допустимые нормы нагрузки на общую площадь пастбищ в разрезе сельских округов:</w:t>
      </w:r>
    </w:p>
    <w:p>
      <w:pPr>
        <w:spacing w:after="0"/>
        <w:ind w:left="0"/>
        <w:jc w:val="both"/>
      </w:pPr>
      <w:r>
        <w:rPr>
          <w:rFonts w:ascii="Times New Roman"/>
          <w:b w:val="false"/>
          <w:i w:val="false"/>
          <w:color w:val="000000"/>
          <w:sz w:val="28"/>
        </w:rPr>
        <w:t>
      Куншалганский сельский округ - КРС – 7,0; МРС – 1,4; лошади – 8,4;</w:t>
      </w:r>
    </w:p>
    <w:p>
      <w:pPr>
        <w:spacing w:after="0"/>
        <w:ind w:left="0"/>
        <w:jc w:val="both"/>
      </w:pPr>
      <w:r>
        <w:rPr>
          <w:rFonts w:ascii="Times New Roman"/>
          <w:b w:val="false"/>
          <w:i w:val="false"/>
          <w:color w:val="000000"/>
          <w:sz w:val="28"/>
        </w:rPr>
        <w:t>
      Еркиншиликский сельский округ - КРС – 9,0; МРС – 1,8; лошади – 10,8;</w:t>
      </w:r>
    </w:p>
    <w:p>
      <w:pPr>
        <w:spacing w:after="0"/>
        <w:ind w:left="0"/>
        <w:jc w:val="both"/>
      </w:pPr>
      <w:r>
        <w:rPr>
          <w:rFonts w:ascii="Times New Roman"/>
          <w:b w:val="false"/>
          <w:i w:val="false"/>
          <w:color w:val="000000"/>
          <w:sz w:val="28"/>
        </w:rPr>
        <w:t>
      Бестогайский сельский округ - КРС – 9,0; МРС – 1,8; лошади – 10,8;</w:t>
      </w:r>
    </w:p>
    <w:p>
      <w:pPr>
        <w:spacing w:after="0"/>
        <w:ind w:left="0"/>
        <w:jc w:val="both"/>
      </w:pPr>
      <w:r>
        <w:rPr>
          <w:rFonts w:ascii="Times New Roman"/>
          <w:b w:val="false"/>
          <w:i w:val="false"/>
          <w:color w:val="000000"/>
          <w:sz w:val="28"/>
        </w:rPr>
        <w:t>
      Тайбайский сельский округ - КРС – 9,0; МРС – 1,8; лошади – 10,8;</w:t>
      </w:r>
    </w:p>
    <w:p>
      <w:pPr>
        <w:spacing w:after="0"/>
        <w:ind w:left="0"/>
        <w:jc w:val="both"/>
      </w:pPr>
      <w:r>
        <w:rPr>
          <w:rFonts w:ascii="Times New Roman"/>
          <w:b w:val="false"/>
          <w:i w:val="false"/>
          <w:color w:val="000000"/>
          <w:sz w:val="28"/>
        </w:rPr>
        <w:t>
      Тургайский сельский округ – 9,0; МРС – 1,8; лошади – 10,8;</w:t>
      </w:r>
    </w:p>
    <w:p>
      <w:pPr>
        <w:spacing w:after="0"/>
        <w:ind w:left="0"/>
        <w:jc w:val="both"/>
      </w:pPr>
      <w:r>
        <w:rPr>
          <w:rFonts w:ascii="Times New Roman"/>
          <w:b w:val="false"/>
          <w:i w:val="false"/>
          <w:color w:val="000000"/>
          <w:sz w:val="28"/>
        </w:rPr>
        <w:t>
      Акмырзинский сельский округ - КРС – 9,0; МРС – 1,8; лошади – 10,8;</w:t>
      </w:r>
    </w:p>
    <w:p>
      <w:pPr>
        <w:spacing w:after="0"/>
        <w:ind w:left="0"/>
        <w:jc w:val="both"/>
      </w:pPr>
      <w:r>
        <w:rPr>
          <w:rFonts w:ascii="Times New Roman"/>
          <w:b w:val="false"/>
          <w:i w:val="false"/>
          <w:color w:val="000000"/>
          <w:sz w:val="28"/>
        </w:rPr>
        <w:t>
      Село Аксуат - КРС – 9,0; МРС – 1,8; лошади – 10,8;</w:t>
      </w:r>
    </w:p>
    <w:p>
      <w:pPr>
        <w:spacing w:after="0"/>
        <w:ind w:left="0"/>
        <w:jc w:val="both"/>
      </w:pPr>
      <w:r>
        <w:rPr>
          <w:rFonts w:ascii="Times New Roman"/>
          <w:b w:val="false"/>
          <w:i w:val="false"/>
          <w:color w:val="000000"/>
          <w:sz w:val="28"/>
        </w:rPr>
        <w:t>
      Село Койтас - КРС – 9,0; МРС – 1,8; лошади – 10,8;</w:t>
      </w:r>
    </w:p>
    <w:p>
      <w:pPr>
        <w:spacing w:after="0"/>
        <w:ind w:left="0"/>
        <w:jc w:val="both"/>
      </w:pPr>
      <w:r>
        <w:rPr>
          <w:rFonts w:ascii="Times New Roman"/>
          <w:b w:val="false"/>
          <w:i w:val="false"/>
          <w:color w:val="000000"/>
          <w:sz w:val="28"/>
        </w:rPr>
        <w:t>
      Село Селетинское - КРС – 9,0; МРС – 1,8; лошади – 10,8;</w:t>
      </w:r>
    </w:p>
    <w:p>
      <w:pPr>
        <w:spacing w:after="0"/>
        <w:ind w:left="0"/>
        <w:jc w:val="both"/>
      </w:pPr>
      <w:r>
        <w:rPr>
          <w:rFonts w:ascii="Times New Roman"/>
          <w:b w:val="false"/>
          <w:i w:val="false"/>
          <w:color w:val="000000"/>
          <w:sz w:val="28"/>
        </w:rPr>
        <w:t>
      Село имени Олжабай батыра - КРС – 9,0; МРС – 1,8; лошади – 10,8;</w:t>
      </w:r>
    </w:p>
    <w:p>
      <w:pPr>
        <w:spacing w:after="0"/>
        <w:ind w:left="0"/>
        <w:jc w:val="both"/>
      </w:pPr>
      <w:r>
        <w:rPr>
          <w:rFonts w:ascii="Times New Roman"/>
          <w:b w:val="false"/>
          <w:i w:val="false"/>
          <w:color w:val="000000"/>
          <w:sz w:val="28"/>
        </w:rPr>
        <w:t>
      Село Новомарковка - КРС – 9,0; МРС – 1,8; лошади – 10,8;</w:t>
      </w:r>
    </w:p>
    <w:p>
      <w:pPr>
        <w:spacing w:after="0"/>
        <w:ind w:left="0"/>
        <w:jc w:val="both"/>
      </w:pPr>
      <w:r>
        <w:rPr>
          <w:rFonts w:ascii="Times New Roman"/>
          <w:b w:val="false"/>
          <w:i w:val="false"/>
          <w:color w:val="000000"/>
          <w:sz w:val="28"/>
        </w:rPr>
        <w:t>
      Улентинский сельский округ - КРС – 10,0; МРС – 2,0; лошади – 12,0;</w:t>
      </w:r>
    </w:p>
    <w:p>
      <w:pPr>
        <w:spacing w:after="0"/>
        <w:ind w:left="0"/>
        <w:jc w:val="both"/>
      </w:pPr>
      <w:r>
        <w:rPr>
          <w:rFonts w:ascii="Times New Roman"/>
          <w:b w:val="false"/>
          <w:i w:val="false"/>
          <w:color w:val="000000"/>
          <w:sz w:val="28"/>
        </w:rPr>
        <w:t>
      Село Бозтал - КРС – 10,0; МРС – 2,0; лошади – 12,0;</w:t>
      </w:r>
    </w:p>
    <w:p>
      <w:pPr>
        <w:spacing w:after="0"/>
        <w:ind w:left="0"/>
        <w:jc w:val="both"/>
      </w:pPr>
      <w:r>
        <w:rPr>
          <w:rFonts w:ascii="Times New Roman"/>
          <w:b w:val="false"/>
          <w:i w:val="false"/>
          <w:color w:val="000000"/>
          <w:sz w:val="28"/>
        </w:rPr>
        <w:t xml:space="preserve">
      Среднесуточное водопотребление сельскохозяйственными животными определено согласно </w:t>
      </w:r>
      <w:r>
        <w:rPr>
          <w:rFonts w:ascii="Times New Roman"/>
          <w:b w:val="false"/>
          <w:i w:val="false"/>
          <w:color w:val="000000"/>
          <w:sz w:val="28"/>
        </w:rPr>
        <w:t>приказа</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30 декабря 2016 года № 545 "Методика по разработке удельных норм водопотребления и водоотведения".</w:t>
      </w:r>
    </w:p>
    <w:bookmarkStart w:name="z6" w:id="4"/>
    <w:p>
      <w:pPr>
        <w:spacing w:after="0"/>
        <w:ind w:left="0"/>
        <w:jc w:val="left"/>
      </w:pPr>
      <w:r>
        <w:rPr>
          <w:rFonts w:ascii="Times New Roman"/>
          <w:b/>
          <w:i w:val="false"/>
          <w:color w:val="000000"/>
        </w:rPr>
        <w:t xml:space="preserve"> Среднесуточное водопотребление сельскохозяйственных животных, литр в сутки на 1 голову скота</w:t>
      </w:r>
    </w:p>
    <w:bookmarkEnd w:id="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Группы животных</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Водопотребление*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регион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Северный регион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Сезоны года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Сезоны года</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 и осень</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 и осень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Коровы молочные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Коровы сухостойные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Нетели в возрасте до 2 лет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Телята в возрасте до 6 месяцев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Свиноматки с приплодом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Свиноматки взрослые супоросные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 свиней в возрасте до</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месяцев</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 рабочие, не кормящие матки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 племенные, кормящие матки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Жеребята в возрасте до 1,5 лет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Жеребята в возрасте до 7 месяцев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Овцы взрослые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 овец в возрасте до 1 года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Схемы пастбищеоборотов и календарный график по использованию пастбищ, устанавливающий сезонные маршруты выпаса и передвижения сельскохозяйственных животных определяются КХ, КФХ, ТОО, СПК с учетом сведений указанных в настоящем плане самостоятельно землепользователями.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8" w:id="5"/>
    <w:p>
      <w:pPr>
        <w:spacing w:after="0"/>
        <w:ind w:left="0"/>
        <w:jc w:val="left"/>
      </w:pPr>
      <w:r>
        <w:rPr>
          <w:rFonts w:ascii="Times New Roman"/>
          <w:b/>
          <w:i w:val="false"/>
          <w:color w:val="000000"/>
        </w:rPr>
        <w:t xml:space="preserve"> Схема (карта) расположения пастбищ на территории села Аксуат в разрезе категорий земель, собственников земельных участков и землепользователей на основании правоустанавливающих документов</w:t>
      </w:r>
    </w:p>
    <w:bookmarkEnd w:id="5"/>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 пастбищ на территории села Аксуат</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"Байтимир и К" Байтемиров Кайрат Садырович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"Долинка" Горр Александра Александровна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КХ"Ерсімай" Идрисов Ерболат Смагулович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"Новодолинка" Иост Анастасия Гарьевна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КХ"Боронбай" Камалиев Нажмедин Боранбаевич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"Мадинат" Кекаев Висит Висхаевич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"Үміт" Кудасова Рымтай Абылхаировна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"Надежда"Левен Яков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"Ереймен" Мажкенова Жанат Хайруллаевна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КХ"Асылхан"Нахипов Асылхан Абильдаевич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"Елімай" Нурмуханов Мурат Шоппаевич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"Рахат СК" Садыров Рахат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"Арман" Султанбекова Айман Рапильбековна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"Орнек П" Хамзина Бахтыгуль Ермековна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 Айзет Фармс"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"Ибрагим" Шержанова Галия Карабаевна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"Асаубаев" Асаубаев Асхат Жолдасович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Силам Манарбек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"Ақшілік"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КХ"Камышев" Камышев Галым Конаевич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"Торт Тулік Мол"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"Алиби Павловка"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Акбас"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"Вефиль"</w:t>
            </w:r>
          </w:p>
        </w:tc>
      </w:tr>
    </w:tbl>
    <w:p>
      <w:pPr>
        <w:spacing w:after="0"/>
        <w:ind w:left="0"/>
        <w:jc w:val="both"/>
      </w:pPr>
      <w:r>
        <w:rPr>
          <w:rFonts w:ascii="Times New Roman"/>
          <w:b w:val="false"/>
          <w:i w:val="false"/>
          <w:color w:val="000000"/>
          <w:sz w:val="28"/>
        </w:rPr>
        <w:t>
      Сведения о сервитутах для прогона скота села Аксуат Ерейментауского района</w:t>
      </w:r>
    </w:p>
    <w:p>
      <w:pPr>
        <w:spacing w:after="0"/>
        <w:ind w:left="0"/>
        <w:jc w:val="both"/>
      </w:pPr>
      <w:r>
        <w:rPr>
          <w:rFonts w:ascii="Times New Roman"/>
          <w:b w:val="false"/>
          <w:i w:val="false"/>
          <w:color w:val="000000"/>
          <w:sz w:val="28"/>
        </w:rPr>
        <w:t>
      В селе Аксуат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"Ерсімай" Идрисов Ерболат Смагулович, КХ "Елімай" Нурмуханов Мурат Шопаевич, ТОО " Ерейментау Кулан" Шамшурынов М , КХ "Камышев" Камышев Галым Конаевич.</w:t>
      </w:r>
    </w:p>
    <w:p>
      <w:pPr>
        <w:spacing w:after="0"/>
        <w:ind w:left="0"/>
        <w:jc w:val="left"/>
      </w:pPr>
      <w:r>
        <w:rPr>
          <w:rFonts w:ascii="Times New Roman"/>
          <w:b/>
          <w:i w:val="false"/>
          <w:color w:val="000000"/>
        </w:rPr>
        <w:t xml:space="preserve"> Сведения о наличие скота и пастбищных угодий по селу Аксуат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КРС-1024 головы,</w:t>
            </w:r>
          </w:p>
          <w:p>
            <w:pPr>
              <w:spacing w:after="20"/>
              <w:ind w:left="20"/>
              <w:jc w:val="both"/>
            </w:pPr>
            <w:r>
              <w:rPr>
                <w:rFonts w:ascii="Times New Roman"/>
                <w:b w:val="false"/>
                <w:i w:val="false"/>
                <w:color w:val="000000"/>
                <w:sz w:val="20"/>
              </w:rPr>
              <w:t>
(Из них маточное поголовье-553 голов),</w:t>
            </w:r>
          </w:p>
          <w:p>
            <w:pPr>
              <w:spacing w:after="20"/>
              <w:ind w:left="20"/>
              <w:jc w:val="both"/>
            </w:pPr>
            <w:r>
              <w:rPr>
                <w:rFonts w:ascii="Times New Roman"/>
                <w:b w:val="false"/>
                <w:i w:val="false"/>
                <w:color w:val="000000"/>
                <w:sz w:val="20"/>
              </w:rPr>
              <w:t>
МРС–1325 головы,</w:t>
            </w:r>
          </w:p>
          <w:p>
            <w:pPr>
              <w:spacing w:after="20"/>
              <w:ind w:left="20"/>
              <w:jc w:val="both"/>
            </w:pPr>
            <w:r>
              <w:rPr>
                <w:rFonts w:ascii="Times New Roman"/>
                <w:b w:val="false"/>
                <w:i w:val="false"/>
                <w:color w:val="000000"/>
                <w:sz w:val="20"/>
              </w:rPr>
              <w:t>
Лошади–230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9216 га</w:t>
            </w:r>
          </w:p>
          <w:p>
            <w:pPr>
              <w:spacing w:after="20"/>
              <w:ind w:left="20"/>
              <w:jc w:val="both"/>
            </w:pPr>
            <w:r>
              <w:rPr>
                <w:rFonts w:ascii="Times New Roman"/>
                <w:b w:val="false"/>
                <w:i w:val="false"/>
                <w:color w:val="000000"/>
                <w:sz w:val="20"/>
              </w:rPr>
              <w:t>
(КРС(мат.) 4977 га</w:t>
            </w:r>
          </w:p>
          <w:p>
            <w:pPr>
              <w:spacing w:after="20"/>
              <w:ind w:left="20"/>
              <w:jc w:val="both"/>
            </w:pPr>
            <w:r>
              <w:rPr>
                <w:rFonts w:ascii="Times New Roman"/>
                <w:b w:val="false"/>
                <w:i w:val="false"/>
                <w:color w:val="000000"/>
                <w:sz w:val="20"/>
              </w:rPr>
              <w:t>
МРС 2385 га</w:t>
            </w:r>
          </w:p>
          <w:p>
            <w:pPr>
              <w:spacing w:after="20"/>
              <w:ind w:left="20"/>
              <w:jc w:val="both"/>
            </w:pPr>
            <w:r>
              <w:rPr>
                <w:rFonts w:ascii="Times New Roman"/>
                <w:b w:val="false"/>
                <w:i w:val="false"/>
                <w:color w:val="000000"/>
                <w:sz w:val="20"/>
              </w:rPr>
              <w:t>
Лошади 2484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7281 </w:t>
            </w:r>
          </w:p>
        </w:tc>
      </w:tr>
    </w:tbl>
    <w:p>
      <w:pPr>
        <w:spacing w:after="0"/>
        <w:ind w:left="0"/>
        <w:jc w:val="both"/>
      </w:pPr>
      <w:r>
        <w:rPr>
          <w:rFonts w:ascii="Times New Roman"/>
          <w:b w:val="false"/>
          <w:i w:val="false"/>
          <w:color w:val="000000"/>
          <w:sz w:val="28"/>
        </w:rPr>
        <w:t>
      Схема (карта) расположения пастбищ на территории села Бозтал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расположение пастбищ на территории акимата села Бозтал</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"Жаманкара"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"Сага"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"Айгыржал"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"Карасенгир"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"Каир"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"Секуов"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"Тұмсық"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"КМ-Бірлік"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"Кордабай"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"Арман" Кожахметова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"Нұғайбек"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"Сарыадыр"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"ЦентрСпецСтрой – Астана"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"МТС-Ерейментау"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"Баянды-Санжар"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"Бозтал –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"Бозтал"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Алимжанов Жомарт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"Хан-келді" Айдар Ералы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"Нур-мол" Молдашев М.Н.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Секуов Асет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"Мұра" Жумабеков 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С.Т.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"Байқоныс"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"Курес"</w:t>
            </w:r>
          </w:p>
        </w:tc>
      </w:tr>
    </w:tbl>
    <w:p>
      <w:pPr>
        <w:spacing w:after="0"/>
        <w:ind w:left="0"/>
        <w:jc w:val="both"/>
      </w:pPr>
      <w:r>
        <w:rPr>
          <w:rFonts w:ascii="Times New Roman"/>
          <w:b w:val="false"/>
          <w:i w:val="false"/>
          <w:color w:val="000000"/>
          <w:sz w:val="28"/>
        </w:rPr>
        <w:t>
      Сведения о сервитутах для прогона скота села Бозтал Ерейментауского района</w:t>
      </w:r>
    </w:p>
    <w:p>
      <w:pPr>
        <w:spacing w:after="0"/>
        <w:ind w:left="0"/>
        <w:jc w:val="both"/>
      </w:pPr>
      <w:r>
        <w:rPr>
          <w:rFonts w:ascii="Times New Roman"/>
          <w:b w:val="false"/>
          <w:i w:val="false"/>
          <w:color w:val="000000"/>
          <w:sz w:val="28"/>
        </w:rPr>
        <w:t>
      В селе Бозтал сервитуты для прогона скота установлены со следующими землепользователями (всего 6):</w:t>
      </w:r>
    </w:p>
    <w:p>
      <w:pPr>
        <w:spacing w:after="0"/>
        <w:ind w:left="0"/>
        <w:jc w:val="both"/>
      </w:pPr>
      <w:r>
        <w:rPr>
          <w:rFonts w:ascii="Times New Roman"/>
          <w:b w:val="false"/>
          <w:i w:val="false"/>
          <w:color w:val="000000"/>
          <w:sz w:val="28"/>
        </w:rPr>
        <w:t>
      КХ "Айгыржал" Сеитов Ерболат Сеитович, КХ "Каир" Каирбеков Балтабек Атбайларович, ТОО "Бозтал-Агро", ТОО "Баянды-Санжар", ТОО "Агрофирма Сарадыр", ТОО "Маулен-тау" Секуов А</w:t>
      </w:r>
    </w:p>
    <w:p>
      <w:pPr>
        <w:spacing w:after="0"/>
        <w:ind w:left="0"/>
        <w:jc w:val="left"/>
      </w:pPr>
      <w:r>
        <w:rPr>
          <w:rFonts w:ascii="Times New Roman"/>
          <w:b/>
          <w:i w:val="false"/>
          <w:color w:val="000000"/>
        </w:rPr>
        <w:t xml:space="preserve"> Сведения о наличии скота и пастбищных угодий по селу Бозтал</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пастбища,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пастбищ</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1425 гол., маточное 690гол.</w:t>
            </w:r>
          </w:p>
          <w:p>
            <w:pPr>
              <w:spacing w:after="20"/>
              <w:ind w:left="20"/>
              <w:jc w:val="both"/>
            </w:pPr>
            <w:r>
              <w:rPr>
                <w:rFonts w:ascii="Times New Roman"/>
                <w:b w:val="false"/>
                <w:i w:val="false"/>
                <w:color w:val="000000"/>
                <w:sz w:val="20"/>
              </w:rPr>
              <w:t>
МРС – 3008 гол.</w:t>
            </w:r>
          </w:p>
          <w:p>
            <w:pPr>
              <w:spacing w:after="20"/>
              <w:ind w:left="20"/>
              <w:jc w:val="both"/>
            </w:pPr>
            <w:r>
              <w:rPr>
                <w:rFonts w:ascii="Times New Roman"/>
                <w:b w:val="false"/>
                <w:i w:val="false"/>
                <w:color w:val="000000"/>
                <w:sz w:val="20"/>
              </w:rPr>
              <w:t>
Лошади 792 гол.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14250га</w:t>
            </w:r>
          </w:p>
          <w:p>
            <w:pPr>
              <w:spacing w:after="20"/>
              <w:ind w:left="20"/>
              <w:jc w:val="both"/>
            </w:pPr>
            <w:r>
              <w:rPr>
                <w:rFonts w:ascii="Times New Roman"/>
                <w:b w:val="false"/>
                <w:i w:val="false"/>
                <w:color w:val="000000"/>
                <w:sz w:val="20"/>
              </w:rPr>
              <w:t>
КРС(маточное) 6900 га</w:t>
            </w:r>
          </w:p>
          <w:p>
            <w:pPr>
              <w:spacing w:after="20"/>
              <w:ind w:left="20"/>
              <w:jc w:val="both"/>
            </w:pPr>
            <w:r>
              <w:rPr>
                <w:rFonts w:ascii="Times New Roman"/>
                <w:b w:val="false"/>
                <w:i w:val="false"/>
                <w:color w:val="000000"/>
                <w:sz w:val="20"/>
              </w:rPr>
              <w:t>
МРС 6016 га</w:t>
            </w:r>
          </w:p>
          <w:p>
            <w:pPr>
              <w:spacing w:after="20"/>
              <w:ind w:left="20"/>
              <w:jc w:val="both"/>
            </w:pPr>
            <w:r>
              <w:rPr>
                <w:rFonts w:ascii="Times New Roman"/>
                <w:b w:val="false"/>
                <w:i w:val="false"/>
                <w:color w:val="000000"/>
                <w:sz w:val="20"/>
              </w:rPr>
              <w:t>
Лошади 9504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9600 га</w:t>
            </w:r>
          </w:p>
        </w:tc>
      </w:tr>
    </w:tbl>
    <w:p>
      <w:pPr>
        <w:spacing w:after="0"/>
        <w:ind w:left="0"/>
        <w:jc w:val="left"/>
      </w:pPr>
      <w:r>
        <w:rPr>
          <w:rFonts w:ascii="Times New Roman"/>
          <w:b/>
          <w:i w:val="false"/>
          <w:color w:val="000000"/>
        </w:rPr>
        <w:t xml:space="preserve"> Схема (карта) расположения пастбищ на территории села Новомарковка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села Новомарковка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"Хамзе" Биекенов Ержан 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 Боранбаев Сансызбай Набидуллаевич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"Галина" Калинка Михаил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"Астык" Шадрин Александр Леонидович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"Болашак" Уваисов Канат Кажибекович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"Бек" Бахаев Ергалий Каирбекович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"Еркебулан" Жиеналин Марат Мендыгаринович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"Колос" Марченко Андрей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"Айдар"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Оразалин Кабилашим Кабдусалимович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"Нур-Даулет" Биекенов Кабибулла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"Дильназ" Жиеналин М.Р.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"Лихтей" Лихтей Людмила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"Артем" Герман Григорий Григорьевич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"Виктория" Мельников Александр Викторович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"Заитов" Заитов Асылбек Башидович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"Авангард" Кимышев Сансызбай Азнашевич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"Юльян" Микша Александр Юльянович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Жанабек Касымбекович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Тлепов Манат 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Каратаева Гульбаршин Шакишовна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Романова Наталья Васильевна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Арсланов Ильнур Ринатович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Кажигалиев Биржан Едилович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Черезова Татьяна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Кадук Сергей Александрович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Жайлаубай Ш.Б., Марченко Г.Н.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Мухатов Кажкен Ашимович, Мухатов Даурен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"Стаханово-Агро"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"Новомарковка-2002"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"АФ-Новомарковка 2010"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"Kazakhstan Invest group"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"Жалгас-Агро"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"ЖОРҒАТАЙ"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"Акмола-Бим"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"Компания Алтын-Қазық"</w:t>
            </w:r>
          </w:p>
        </w:tc>
      </w:tr>
    </w:tbl>
    <w:p>
      <w:pPr>
        <w:spacing w:after="0"/>
        <w:ind w:left="0"/>
        <w:jc w:val="both"/>
      </w:pPr>
      <w:r>
        <w:rPr>
          <w:rFonts w:ascii="Times New Roman"/>
          <w:b w:val="false"/>
          <w:i w:val="false"/>
          <w:color w:val="000000"/>
          <w:sz w:val="28"/>
        </w:rPr>
        <w:t>
      Сведения о сервитутах для прогона скота села Новомарковка Ерейментауского района</w:t>
      </w:r>
    </w:p>
    <w:p>
      <w:pPr>
        <w:spacing w:after="0"/>
        <w:ind w:left="0"/>
        <w:jc w:val="both"/>
      </w:pPr>
      <w:r>
        <w:rPr>
          <w:rFonts w:ascii="Times New Roman"/>
          <w:b w:val="false"/>
          <w:i w:val="false"/>
          <w:color w:val="000000"/>
          <w:sz w:val="28"/>
        </w:rPr>
        <w:t>
      В селе Новомарковка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"Хамзе" Биекенов Ержан Хамзинович, КХ "Мади" Боранбаев Сансызбай Набидуллаевич, КХ "Галина" Калинка Михаил Васильевич, КХ "Астык" Шадрин Александр Леонидович, КХ "Болашак" Уваисов Канат Кажибекович, КХ "Еркебулан" Жиеналин Марат Мендыгаринович, КХ "Колос" Марченко Андрей Николаевич, КХ "Айдар" Нигметов Айдар Сагадиевич, КХ "Нур-Даулет" Биекенов Кабибулла Хамитович, КХ "Лихтей" Лихтей Людмила Петровна, КХ "Виктория" Мельников Александр Викторович, КХ "Авангард" Кимышев Сансызбай Азнашевич, КХ "Юльян" Микша Александр Юльянович, КХ Тлепов Манат Калиевич, Нургазина Райхан Уалихановна, Микша Юльян Юльянович, Тулепбергенов Жанабек Касымбекович, КХ "Глория" Рыбалко Сергей Васильевич, Кадук Сергей Александрович, ОДЗ Мухатов Кажкен Ашимович, Мухатов Даурен Кажкенович, ТОО "Жалгас-Агро", ТОО "ЖОРҒАТАЙ".</w:t>
      </w:r>
    </w:p>
    <w:p>
      <w:pPr>
        <w:spacing w:after="0"/>
        <w:ind w:left="0"/>
        <w:jc w:val="left"/>
      </w:pPr>
      <w:r>
        <w:rPr>
          <w:rFonts w:ascii="Times New Roman"/>
          <w:b/>
          <w:i w:val="false"/>
          <w:color w:val="000000"/>
        </w:rPr>
        <w:t xml:space="preserve"> Сведения о наличие скота и пастбищных угодий по селу Новомарковка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Новомарковка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КРС- 1554 головы</w:t>
            </w:r>
          </w:p>
          <w:p>
            <w:pPr>
              <w:spacing w:after="20"/>
              <w:ind w:left="20"/>
              <w:jc w:val="both"/>
            </w:pPr>
            <w:r>
              <w:rPr>
                <w:rFonts w:ascii="Times New Roman"/>
                <w:b w:val="false"/>
                <w:i w:val="false"/>
                <w:color w:val="000000"/>
                <w:sz w:val="20"/>
              </w:rPr>
              <w:t>
(Из них маточное поголовье 782 голов)</w:t>
            </w:r>
          </w:p>
          <w:p>
            <w:pPr>
              <w:spacing w:after="20"/>
              <w:ind w:left="20"/>
              <w:jc w:val="both"/>
            </w:pPr>
            <w:r>
              <w:rPr>
                <w:rFonts w:ascii="Times New Roman"/>
                <w:b w:val="false"/>
                <w:i w:val="false"/>
                <w:color w:val="000000"/>
                <w:sz w:val="20"/>
              </w:rPr>
              <w:t>
МРС – 2794 головы</w:t>
            </w:r>
          </w:p>
          <w:p>
            <w:pPr>
              <w:spacing w:after="20"/>
              <w:ind w:left="20"/>
              <w:jc w:val="both"/>
            </w:pPr>
            <w:r>
              <w:rPr>
                <w:rFonts w:ascii="Times New Roman"/>
                <w:b w:val="false"/>
                <w:i w:val="false"/>
                <w:color w:val="000000"/>
                <w:sz w:val="20"/>
              </w:rPr>
              <w:t>
Лошади – 641головы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13986 га</w:t>
            </w:r>
          </w:p>
          <w:p>
            <w:pPr>
              <w:spacing w:after="20"/>
              <w:ind w:left="20"/>
              <w:jc w:val="both"/>
            </w:pPr>
            <w:r>
              <w:rPr>
                <w:rFonts w:ascii="Times New Roman"/>
                <w:b w:val="false"/>
                <w:i w:val="false"/>
                <w:color w:val="000000"/>
                <w:sz w:val="20"/>
              </w:rPr>
              <w:t>
(КРС (мат.) 7038 га)</w:t>
            </w:r>
          </w:p>
          <w:p>
            <w:pPr>
              <w:spacing w:after="20"/>
              <w:ind w:left="20"/>
              <w:jc w:val="both"/>
            </w:pPr>
            <w:r>
              <w:rPr>
                <w:rFonts w:ascii="Times New Roman"/>
                <w:b w:val="false"/>
                <w:i w:val="false"/>
                <w:color w:val="000000"/>
                <w:sz w:val="20"/>
              </w:rPr>
              <w:t>
МРС 5092,2 га</w:t>
            </w:r>
          </w:p>
          <w:p>
            <w:pPr>
              <w:spacing w:after="20"/>
              <w:ind w:left="20"/>
              <w:jc w:val="both"/>
            </w:pPr>
            <w:r>
              <w:rPr>
                <w:rFonts w:ascii="Times New Roman"/>
                <w:b w:val="false"/>
                <w:i w:val="false"/>
                <w:color w:val="000000"/>
                <w:sz w:val="20"/>
              </w:rPr>
              <w:t>
Лошади 6922,8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2774 га </w:t>
            </w:r>
          </w:p>
        </w:tc>
      </w:tr>
    </w:tbl>
    <w:p>
      <w:pPr>
        <w:spacing w:after="0"/>
        <w:ind w:left="0"/>
        <w:jc w:val="left"/>
      </w:pPr>
      <w:r>
        <w:rPr>
          <w:rFonts w:ascii="Times New Roman"/>
          <w:b/>
          <w:i w:val="false"/>
          <w:color w:val="000000"/>
        </w:rPr>
        <w:t xml:space="preserve"> Схема (карта) расположения пастбищ на территории села Селетинское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села Селетинское</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"Думат"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"Ен-Дала"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"Алдяр-Агро"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ТОО"АМИР AGRO-2019"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"Астана Өріс"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Изобильный"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"Жана Береке"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"Алтын Дала 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"Куаныш"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Кулагер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Артем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Карасор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Ерсаин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Бакенов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Майканова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Султанов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Купеев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Мермуханов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"Ағайындар" Ахметов Акмалиден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Алибаев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Лев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Пикалов С.Н.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Нуркенов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Бондаренко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Сатпаев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Ильхам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Инсенбаев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Алибаев А.К.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Есмагамбетов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Ибраев Л.Н.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Баранкуль 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Абылгазимова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Зейнелова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Канафин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Луманов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Муканов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Махатова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Автелвай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Аипов Серик Нурканович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Рахимланов Куаныш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Рахимланова Батима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"Саян", глава Сатбаева Махабат Бейсембаевна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Биханов Ермек 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Абланов Сейтхан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Беркимбаев Марат Ермекович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Длесупбеков Асхат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Капашев Тулеген Лаксыбекович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Султанов Ибрагим Алданович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Тайтыш Ардак Амангельды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Талипов Галымбек Гомарович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"ТрансАлКом"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"Казахалтын Technology"</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с.Восточное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Дюкенева Шайза</w:t>
            </w:r>
          </w:p>
        </w:tc>
      </w:tr>
    </w:tbl>
    <w:p>
      <w:pPr>
        <w:spacing w:after="0"/>
        <w:ind w:left="0"/>
        <w:jc w:val="both"/>
      </w:pPr>
      <w:r>
        <w:rPr>
          <w:rFonts w:ascii="Times New Roman"/>
          <w:b w:val="false"/>
          <w:i w:val="false"/>
          <w:color w:val="000000"/>
          <w:sz w:val="28"/>
        </w:rPr>
        <w:t>
      Сведения о сервитутах для прогона скота села Селетинское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селу Селетинское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 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Селетинское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 2285 головы,</w:t>
            </w:r>
          </w:p>
          <w:p>
            <w:pPr>
              <w:spacing w:after="20"/>
              <w:ind w:left="20"/>
              <w:jc w:val="both"/>
            </w:pPr>
            <w:r>
              <w:rPr>
                <w:rFonts w:ascii="Times New Roman"/>
                <w:b w:val="false"/>
                <w:i w:val="false"/>
                <w:color w:val="000000"/>
                <w:sz w:val="20"/>
              </w:rPr>
              <w:t>
МРС – 2257 головы,</w:t>
            </w:r>
          </w:p>
          <w:p>
            <w:pPr>
              <w:spacing w:after="20"/>
              <w:ind w:left="20"/>
              <w:jc w:val="both"/>
            </w:pPr>
            <w:r>
              <w:rPr>
                <w:rFonts w:ascii="Times New Roman"/>
                <w:b w:val="false"/>
                <w:i w:val="false"/>
                <w:color w:val="000000"/>
                <w:sz w:val="20"/>
              </w:rPr>
              <w:t>
Лошадь 436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20565 га</w:t>
            </w:r>
          </w:p>
          <w:p>
            <w:pPr>
              <w:spacing w:after="20"/>
              <w:ind w:left="20"/>
              <w:jc w:val="both"/>
            </w:pPr>
            <w:r>
              <w:rPr>
                <w:rFonts w:ascii="Times New Roman"/>
                <w:b w:val="false"/>
                <w:i w:val="false"/>
                <w:color w:val="000000"/>
                <w:sz w:val="20"/>
              </w:rPr>
              <w:t>
МРС 4062,6 га</w:t>
            </w:r>
          </w:p>
          <w:p>
            <w:pPr>
              <w:spacing w:after="20"/>
              <w:ind w:left="20"/>
              <w:jc w:val="both"/>
            </w:pPr>
            <w:r>
              <w:rPr>
                <w:rFonts w:ascii="Times New Roman"/>
                <w:b w:val="false"/>
                <w:i w:val="false"/>
                <w:color w:val="000000"/>
                <w:sz w:val="20"/>
              </w:rPr>
              <w:t>
Лошадь 4708,8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-7467,4 га</w:t>
            </w:r>
          </w:p>
        </w:tc>
      </w:tr>
    </w:tbl>
    <w:p>
      <w:pPr>
        <w:spacing w:after="0"/>
        <w:ind w:left="0"/>
        <w:jc w:val="left"/>
      </w:pPr>
      <w:r>
        <w:rPr>
          <w:rFonts w:ascii="Times New Roman"/>
          <w:b/>
          <w:i w:val="false"/>
          <w:color w:val="000000"/>
        </w:rPr>
        <w:t xml:space="preserve"> Схема(карта) расположения пастбищ на территории села Акмырза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Схема(карта) расположения пастбищ на территории села Жолбасшы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Акмырзинского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 глава Боранбаев Сансызбай Набидуллаевич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"Темирбек" глава Сабитов Куандык Темирбекович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"Фортуна" глава Нургазина Райхан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"Әдил" глава Абаков Миранбек Ертаевич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"Виктор" глава Козлов Виктор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"Глория"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Сайдалы" Тулеубеков Ардак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Битюкова Валентина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Русакович Иван Аркадьевич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Сабитов Аман Темирбекович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"Колос" Марченко Андрей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Бимжанов Серик 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Шачнева Наталия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Токтаров К.О.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"Серноводск"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"Кеноткель НС"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"Олжас-Іскер"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"Гульсара-Кос"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"Sairan-trans"</w:t>
            </w:r>
          </w:p>
        </w:tc>
      </w:tr>
    </w:tbl>
    <w:p>
      <w:pPr>
        <w:spacing w:after="0"/>
        <w:ind w:left="0"/>
        <w:jc w:val="both"/>
      </w:pPr>
      <w:r>
        <w:rPr>
          <w:rFonts w:ascii="Times New Roman"/>
          <w:b w:val="false"/>
          <w:i w:val="false"/>
          <w:color w:val="000000"/>
          <w:sz w:val="28"/>
        </w:rPr>
        <w:t>
      Сведения о сервитутах для прогона скота Акмырзинского сельского округа Ерейментауского района</w:t>
      </w:r>
    </w:p>
    <w:p>
      <w:pPr>
        <w:spacing w:after="0"/>
        <w:ind w:left="0"/>
        <w:jc w:val="both"/>
      </w:pPr>
      <w:r>
        <w:rPr>
          <w:rFonts w:ascii="Times New Roman"/>
          <w:b w:val="false"/>
          <w:i w:val="false"/>
          <w:color w:val="000000"/>
          <w:sz w:val="28"/>
        </w:rPr>
        <w:t>
      В Акмырзинском сельском округе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"Темирбек" Сабитов Куандык Темирбекович, ТОО "Серноводск" Кекаев Висит Висхаевич, ТОО "Гульсара-Кос" Алин Канат Тулеубекович, КХ "Әділ"Абаков Мейрамбек Ертаевич, КХ"Сайдалы" Тулеубеков Ардак Серикпаевич, Ескендыров Сагат Мукашевич (частный сектор), Амангельдинов Бейбут Айтпаевич.</w:t>
      </w:r>
    </w:p>
    <w:p>
      <w:pPr>
        <w:spacing w:after="0"/>
        <w:ind w:left="0"/>
        <w:jc w:val="left"/>
      </w:pPr>
      <w:r>
        <w:rPr>
          <w:rFonts w:ascii="Times New Roman"/>
          <w:b/>
          <w:i w:val="false"/>
          <w:color w:val="000000"/>
        </w:rPr>
        <w:t xml:space="preserve"> Сведения о наличие скота и пастбищных угодий по Акмырзинскому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КРС- 778головы,</w:t>
            </w:r>
          </w:p>
          <w:p>
            <w:pPr>
              <w:spacing w:after="20"/>
              <w:ind w:left="20"/>
              <w:jc w:val="both"/>
            </w:pPr>
            <w:r>
              <w:rPr>
                <w:rFonts w:ascii="Times New Roman"/>
                <w:b w:val="false"/>
                <w:i w:val="false"/>
                <w:color w:val="000000"/>
                <w:sz w:val="20"/>
              </w:rPr>
              <w:t>
(Из них маточное поголовье -490голов),</w:t>
            </w:r>
          </w:p>
          <w:p>
            <w:pPr>
              <w:spacing w:after="20"/>
              <w:ind w:left="20"/>
              <w:jc w:val="both"/>
            </w:pPr>
            <w:r>
              <w:rPr>
                <w:rFonts w:ascii="Times New Roman"/>
                <w:b w:val="false"/>
                <w:i w:val="false"/>
                <w:color w:val="000000"/>
                <w:sz w:val="20"/>
              </w:rPr>
              <w:t>
МРС – 1208 головы,</w:t>
            </w:r>
          </w:p>
          <w:p>
            <w:pPr>
              <w:spacing w:after="20"/>
              <w:ind w:left="20"/>
              <w:jc w:val="both"/>
            </w:pPr>
            <w:r>
              <w:rPr>
                <w:rFonts w:ascii="Times New Roman"/>
                <w:b w:val="false"/>
                <w:i w:val="false"/>
                <w:color w:val="000000"/>
                <w:sz w:val="20"/>
              </w:rPr>
              <w:t>
Лошади – 496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7002 га</w:t>
            </w:r>
          </w:p>
          <w:p>
            <w:pPr>
              <w:spacing w:after="20"/>
              <w:ind w:left="20"/>
              <w:jc w:val="both"/>
            </w:pPr>
            <w:r>
              <w:rPr>
                <w:rFonts w:ascii="Times New Roman"/>
                <w:b w:val="false"/>
                <w:i w:val="false"/>
                <w:color w:val="000000"/>
                <w:sz w:val="20"/>
              </w:rPr>
              <w:t xml:space="preserve">
(КРС (мат.) 4410га </w:t>
            </w:r>
          </w:p>
          <w:p>
            <w:pPr>
              <w:spacing w:after="20"/>
              <w:ind w:left="20"/>
              <w:jc w:val="both"/>
            </w:pPr>
            <w:r>
              <w:rPr>
                <w:rFonts w:ascii="Times New Roman"/>
                <w:b w:val="false"/>
                <w:i w:val="false"/>
                <w:color w:val="000000"/>
                <w:sz w:val="20"/>
              </w:rPr>
              <w:t>
МРС 2174,4га</w:t>
            </w:r>
          </w:p>
          <w:p>
            <w:pPr>
              <w:spacing w:after="20"/>
              <w:ind w:left="20"/>
              <w:jc w:val="both"/>
            </w:pPr>
            <w:r>
              <w:rPr>
                <w:rFonts w:ascii="Times New Roman"/>
                <w:b w:val="false"/>
                <w:i w:val="false"/>
                <w:color w:val="000000"/>
                <w:sz w:val="20"/>
              </w:rPr>
              <w:t>
Лошади 5356,8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777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КРС- 182головы</w:t>
            </w:r>
          </w:p>
          <w:p>
            <w:pPr>
              <w:spacing w:after="20"/>
              <w:ind w:left="20"/>
              <w:jc w:val="both"/>
            </w:pPr>
            <w:r>
              <w:rPr>
                <w:rFonts w:ascii="Times New Roman"/>
                <w:b w:val="false"/>
                <w:i w:val="false"/>
                <w:color w:val="000000"/>
                <w:sz w:val="20"/>
              </w:rPr>
              <w:t>
(из них маточное поголовье 89 головы)</w:t>
            </w:r>
          </w:p>
          <w:p>
            <w:pPr>
              <w:spacing w:after="20"/>
              <w:ind w:left="20"/>
              <w:jc w:val="both"/>
            </w:pPr>
            <w:r>
              <w:rPr>
                <w:rFonts w:ascii="Times New Roman"/>
                <w:b w:val="false"/>
                <w:i w:val="false"/>
                <w:color w:val="000000"/>
                <w:sz w:val="20"/>
              </w:rPr>
              <w:t>
МРС – 245 голов</w:t>
            </w:r>
          </w:p>
          <w:p>
            <w:pPr>
              <w:spacing w:after="20"/>
              <w:ind w:left="20"/>
              <w:jc w:val="both"/>
            </w:pPr>
            <w:r>
              <w:rPr>
                <w:rFonts w:ascii="Times New Roman"/>
                <w:b w:val="false"/>
                <w:i w:val="false"/>
                <w:color w:val="000000"/>
                <w:sz w:val="20"/>
              </w:rPr>
              <w:t>
Лощади -134голов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1638 га</w:t>
            </w:r>
          </w:p>
          <w:p>
            <w:pPr>
              <w:spacing w:after="20"/>
              <w:ind w:left="20"/>
              <w:jc w:val="both"/>
            </w:pPr>
            <w:r>
              <w:rPr>
                <w:rFonts w:ascii="Times New Roman"/>
                <w:b w:val="false"/>
                <w:i w:val="false"/>
                <w:color w:val="000000"/>
                <w:sz w:val="20"/>
              </w:rPr>
              <w:t>
(КРС (мат.) 801га</w:t>
            </w:r>
          </w:p>
          <w:p>
            <w:pPr>
              <w:spacing w:after="20"/>
              <w:ind w:left="20"/>
              <w:jc w:val="both"/>
            </w:pPr>
            <w:r>
              <w:rPr>
                <w:rFonts w:ascii="Times New Roman"/>
                <w:b w:val="false"/>
                <w:i w:val="false"/>
                <w:color w:val="000000"/>
                <w:sz w:val="20"/>
              </w:rPr>
              <w:t>
МРС 2646га</w:t>
            </w:r>
          </w:p>
          <w:p>
            <w:pPr>
              <w:spacing w:after="20"/>
              <w:ind w:left="20"/>
              <w:jc w:val="both"/>
            </w:pPr>
            <w:r>
              <w:rPr>
                <w:rFonts w:ascii="Times New Roman"/>
                <w:b w:val="false"/>
                <w:i w:val="false"/>
                <w:color w:val="000000"/>
                <w:sz w:val="20"/>
              </w:rPr>
              <w:t>
Лошади 1447га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1108га </w:t>
            </w:r>
          </w:p>
        </w:tc>
      </w:tr>
    </w:tbl>
    <w:p>
      <w:pPr>
        <w:spacing w:after="0"/>
        <w:ind w:left="0"/>
        <w:jc w:val="left"/>
      </w:pPr>
      <w:r>
        <w:rPr>
          <w:rFonts w:ascii="Times New Roman"/>
          <w:b/>
          <w:i w:val="false"/>
          <w:color w:val="000000"/>
        </w:rPr>
        <w:t xml:space="preserve"> Схема (карта) расположения пастбищ на территории села Уленты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станции Уленты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станции Коржынколь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Улентинского сельского округа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"Сайдалы" Ахметов Серик Кадырович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"Гасна" Даниряов Муратбек Рахметжанович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"Бает-Ауыл" Баетов Адирбек Жанабекович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"Толеген" Азиев Берикбай Кусаинович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"Арай" Апенов Сыздык Сыздыкович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"Баке" Копбаев Серик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"Балжан" Мустафин Ербол Тарыпович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"Дархан-1" Рыскулов Есенгельды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 Сулейменов Толеген Сманович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"Имагамбет" Бекбаев Куаныш Ботпаевич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"Амантай" Тайжанов Шарап Таурбаевич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"Айдар"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"Султан", глава Султанов Тендик Калиакбарович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Тавлетеев Газиз Талипович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Худжанов Сахрат Берикович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Амангельды Какимович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"Аубакиров" Аубакиров Гибадолла Хасенович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"Зейнел" Зейнел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"Заман" Батенов Кошербай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"Салкынбек" Салкынбек Шырын Салқынбекқызы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"Койсары" Кусаинов Муслим Зейнелгабиденович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"Пан" Кусаинов Кайрулла Кушенович –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"ҚАЙРҚОЖА", глава Калдарбеков Айдар Маратбекович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Аубакиров Меирхан Амантаевич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Темирбаев Абай Сулейменович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Төкен Ерболат Қабдылғаниұлы-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"Аргынбай", глава Апенов Бапаш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Магрупова Ляля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"ЦентрСпецСтрой-Астана 1"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"Torezhal"</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"Агрофирма Сарыадыр"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"Мейрман"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"Баеке"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"Коржинколь"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"Ботан-А"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"Даниал-А"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"Корпорация ОН-Олжа"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"Титау-Ферм"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"Зимовка 109"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"Мерей-Адина"</w:t>
            </w:r>
          </w:p>
        </w:tc>
      </w:tr>
    </w:tbl>
    <w:p>
      <w:pPr>
        <w:spacing w:after="0"/>
        <w:ind w:left="0"/>
        <w:jc w:val="both"/>
      </w:pPr>
      <w:r>
        <w:rPr>
          <w:rFonts w:ascii="Times New Roman"/>
          <w:b w:val="false"/>
          <w:i w:val="false"/>
          <w:color w:val="000000"/>
          <w:sz w:val="28"/>
        </w:rPr>
        <w:t>
      Сведения о сервитутах для прогона скота Улентинского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Улентнскому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Уленты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КРС- 1827 головы,</w:t>
            </w:r>
          </w:p>
          <w:p>
            <w:pPr>
              <w:spacing w:after="20"/>
              <w:ind w:left="20"/>
              <w:jc w:val="both"/>
            </w:pPr>
            <w:r>
              <w:rPr>
                <w:rFonts w:ascii="Times New Roman"/>
                <w:b w:val="false"/>
                <w:i w:val="false"/>
                <w:color w:val="000000"/>
                <w:sz w:val="20"/>
              </w:rPr>
              <w:t>
(Из них маточное поголовье -805 гол),</w:t>
            </w:r>
          </w:p>
          <w:p>
            <w:pPr>
              <w:spacing w:after="20"/>
              <w:ind w:left="20"/>
              <w:jc w:val="both"/>
            </w:pPr>
            <w:r>
              <w:rPr>
                <w:rFonts w:ascii="Times New Roman"/>
                <w:b w:val="false"/>
                <w:i w:val="false"/>
                <w:color w:val="000000"/>
                <w:sz w:val="20"/>
              </w:rPr>
              <w:t>
МРС –2578 головы,</w:t>
            </w:r>
          </w:p>
          <w:p>
            <w:pPr>
              <w:spacing w:after="20"/>
              <w:ind w:left="20"/>
              <w:jc w:val="both"/>
            </w:pPr>
            <w:r>
              <w:rPr>
                <w:rFonts w:ascii="Times New Roman"/>
                <w:b w:val="false"/>
                <w:i w:val="false"/>
                <w:color w:val="000000"/>
                <w:sz w:val="20"/>
              </w:rPr>
              <w:t>
Лошади – 202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18270 га</w:t>
            </w:r>
          </w:p>
          <w:p>
            <w:pPr>
              <w:spacing w:after="20"/>
              <w:ind w:left="20"/>
              <w:jc w:val="both"/>
            </w:pPr>
            <w:r>
              <w:rPr>
                <w:rFonts w:ascii="Times New Roman"/>
                <w:b w:val="false"/>
                <w:i w:val="false"/>
                <w:color w:val="000000"/>
                <w:sz w:val="20"/>
              </w:rPr>
              <w:t>
(КРС (мат.) 8050 га</w:t>
            </w:r>
          </w:p>
          <w:p>
            <w:pPr>
              <w:spacing w:after="20"/>
              <w:ind w:left="20"/>
              <w:jc w:val="both"/>
            </w:pPr>
            <w:r>
              <w:rPr>
                <w:rFonts w:ascii="Times New Roman"/>
                <w:b w:val="false"/>
                <w:i w:val="false"/>
                <w:color w:val="000000"/>
                <w:sz w:val="20"/>
              </w:rPr>
              <w:t>
МРС 5156 га</w:t>
            </w:r>
          </w:p>
          <w:p>
            <w:pPr>
              <w:spacing w:after="20"/>
              <w:ind w:left="20"/>
              <w:jc w:val="both"/>
            </w:pPr>
            <w:r>
              <w:rPr>
                <w:rFonts w:ascii="Times New Roman"/>
                <w:b w:val="false"/>
                <w:i w:val="false"/>
                <w:color w:val="000000"/>
                <w:sz w:val="20"/>
              </w:rPr>
              <w:t>
Лошади 2424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7945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Станция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КРС- 54 головы</w:t>
            </w:r>
          </w:p>
          <w:p>
            <w:pPr>
              <w:spacing w:after="20"/>
              <w:ind w:left="20"/>
              <w:jc w:val="both"/>
            </w:pPr>
            <w:r>
              <w:rPr>
                <w:rFonts w:ascii="Times New Roman"/>
                <w:b w:val="false"/>
                <w:i w:val="false"/>
                <w:color w:val="000000"/>
                <w:sz w:val="20"/>
              </w:rPr>
              <w:t>
(из них маточное поголовье -33 голов)</w:t>
            </w:r>
          </w:p>
          <w:p>
            <w:pPr>
              <w:spacing w:after="20"/>
              <w:ind w:left="20"/>
              <w:jc w:val="both"/>
            </w:pPr>
            <w:r>
              <w:rPr>
                <w:rFonts w:ascii="Times New Roman"/>
                <w:b w:val="false"/>
                <w:i w:val="false"/>
                <w:color w:val="000000"/>
                <w:sz w:val="20"/>
              </w:rPr>
              <w:t>
МРС – 164 голов</w:t>
            </w:r>
          </w:p>
          <w:p>
            <w:pPr>
              <w:spacing w:after="20"/>
              <w:ind w:left="20"/>
              <w:jc w:val="both"/>
            </w:pPr>
            <w:r>
              <w:rPr>
                <w:rFonts w:ascii="Times New Roman"/>
                <w:b w:val="false"/>
                <w:i w:val="false"/>
                <w:color w:val="000000"/>
                <w:sz w:val="20"/>
              </w:rPr>
              <w:t>
Лощади -35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540 га</w:t>
            </w:r>
          </w:p>
          <w:p>
            <w:pPr>
              <w:spacing w:after="20"/>
              <w:ind w:left="20"/>
              <w:jc w:val="both"/>
            </w:pPr>
            <w:r>
              <w:rPr>
                <w:rFonts w:ascii="Times New Roman"/>
                <w:b w:val="false"/>
                <w:i w:val="false"/>
                <w:color w:val="000000"/>
                <w:sz w:val="20"/>
              </w:rPr>
              <w:t>
(КРС (мат.) 330га</w:t>
            </w:r>
          </w:p>
          <w:p>
            <w:pPr>
              <w:spacing w:after="20"/>
              <w:ind w:left="20"/>
              <w:jc w:val="both"/>
            </w:pPr>
            <w:r>
              <w:rPr>
                <w:rFonts w:ascii="Times New Roman"/>
                <w:b w:val="false"/>
                <w:i w:val="false"/>
                <w:color w:val="000000"/>
                <w:sz w:val="20"/>
              </w:rPr>
              <w:t>
МРС 328га</w:t>
            </w:r>
          </w:p>
          <w:p>
            <w:pPr>
              <w:spacing w:after="20"/>
              <w:ind w:left="20"/>
              <w:jc w:val="both"/>
            </w:pPr>
            <w:r>
              <w:rPr>
                <w:rFonts w:ascii="Times New Roman"/>
                <w:b w:val="false"/>
                <w:i w:val="false"/>
                <w:color w:val="000000"/>
                <w:sz w:val="20"/>
              </w:rPr>
              <w:t>
Лошади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Станция Коржынколь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КРС- 48 головы</w:t>
            </w:r>
          </w:p>
          <w:p>
            <w:pPr>
              <w:spacing w:after="20"/>
              <w:ind w:left="20"/>
              <w:jc w:val="both"/>
            </w:pPr>
            <w:r>
              <w:rPr>
                <w:rFonts w:ascii="Times New Roman"/>
                <w:b w:val="false"/>
                <w:i w:val="false"/>
                <w:color w:val="000000"/>
                <w:sz w:val="20"/>
              </w:rPr>
              <w:t>
(из них маточное поголовье -21 голова)</w:t>
            </w:r>
          </w:p>
          <w:p>
            <w:pPr>
              <w:spacing w:after="20"/>
              <w:ind w:left="20"/>
              <w:jc w:val="both"/>
            </w:pPr>
            <w:r>
              <w:rPr>
                <w:rFonts w:ascii="Times New Roman"/>
                <w:b w:val="false"/>
                <w:i w:val="false"/>
                <w:color w:val="000000"/>
                <w:sz w:val="20"/>
              </w:rPr>
              <w:t>
МРС – 154 голов</w:t>
            </w:r>
          </w:p>
          <w:p>
            <w:pPr>
              <w:spacing w:after="20"/>
              <w:ind w:left="20"/>
              <w:jc w:val="both"/>
            </w:pPr>
            <w:r>
              <w:rPr>
                <w:rFonts w:ascii="Times New Roman"/>
                <w:b w:val="false"/>
                <w:i w:val="false"/>
                <w:color w:val="000000"/>
                <w:sz w:val="20"/>
              </w:rPr>
              <w:t>
Лощади - нет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480 га</w:t>
            </w:r>
          </w:p>
          <w:p>
            <w:pPr>
              <w:spacing w:after="20"/>
              <w:ind w:left="20"/>
              <w:jc w:val="both"/>
            </w:pPr>
            <w:r>
              <w:rPr>
                <w:rFonts w:ascii="Times New Roman"/>
                <w:b w:val="false"/>
                <w:i w:val="false"/>
                <w:color w:val="000000"/>
                <w:sz w:val="20"/>
              </w:rPr>
              <w:t>
(КРС (мат.) 210га</w:t>
            </w:r>
          </w:p>
          <w:p>
            <w:pPr>
              <w:spacing w:after="20"/>
              <w:ind w:left="20"/>
              <w:jc w:val="both"/>
            </w:pPr>
            <w:r>
              <w:rPr>
                <w:rFonts w:ascii="Times New Roman"/>
                <w:b w:val="false"/>
                <w:i w:val="false"/>
                <w:color w:val="000000"/>
                <w:sz w:val="20"/>
              </w:rPr>
              <w:t>
МРС 308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 га</w:t>
            </w:r>
          </w:p>
        </w:tc>
      </w:tr>
    </w:tbl>
    <w:p>
      <w:pPr>
        <w:spacing w:after="0"/>
        <w:ind w:left="0"/>
        <w:jc w:val="left"/>
      </w:pPr>
      <w:r>
        <w:rPr>
          <w:rFonts w:ascii="Times New Roman"/>
          <w:b/>
          <w:i w:val="false"/>
          <w:color w:val="000000"/>
        </w:rPr>
        <w:t xml:space="preserve"> Схема (карта) расположения пастбищ на территории села Тургай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Нижний Тургай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Карагайлы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Балыкты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Жана Жол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Тургайского сельского округа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"Аубакиров К-17" Аубакиров Канат Канжигалиевич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"Каржасбаев" Каржасбаев Мурат Кабылшарипович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"Рахим" Камбалов Газис Тауекелович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"Дуйсенбай" Абденов Кенжебек Дюсембаевич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"Ташенов" Ташенов Тлеубай Сансызбаевич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"Мухамеджан" Бекмагамбетов Жанат 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"Өріс", глава Еламанов Елдар Абайұлы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"Бекулан" Ахметов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Альжанов Омержан Елеманович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"Торгай"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"Сезим-Ер"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"SataІ-2017"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"Соколинки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"ABC-АГРО"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"Эмир-Мерген"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"МАЙЛЫБАЙ-2020"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"Стаханово-Агро"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"Жана Жол -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"Ортау"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"Қарағайлы"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 "Профессиональный лицей №18"</w:t>
            </w:r>
          </w:p>
        </w:tc>
      </w:tr>
    </w:tbl>
    <w:p>
      <w:pPr>
        <w:spacing w:after="0"/>
        <w:ind w:left="0"/>
        <w:jc w:val="both"/>
      </w:pPr>
      <w:r>
        <w:rPr>
          <w:rFonts w:ascii="Times New Roman"/>
          <w:b w:val="false"/>
          <w:i w:val="false"/>
          <w:color w:val="000000"/>
          <w:sz w:val="28"/>
        </w:rPr>
        <w:t>
      Сведения о сервитутах для прогона скота Тургайского сельского округа Ерейментауского района</w:t>
      </w:r>
    </w:p>
    <w:p>
      <w:pPr>
        <w:spacing w:after="0"/>
        <w:ind w:left="0"/>
        <w:jc w:val="both"/>
      </w:pPr>
      <w:r>
        <w:rPr>
          <w:rFonts w:ascii="Times New Roman"/>
          <w:b w:val="false"/>
          <w:i w:val="false"/>
          <w:color w:val="000000"/>
          <w:sz w:val="28"/>
        </w:rPr>
        <w:t>
      В Тургайском сельском округе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"Аубакиров К-17" Аубакиров К.К., КХ "Дуйсенбай" Абденов К.Д., КХ "Ташенов" Ташенов Т.С., КХ "Мухамеджан" Бекмагамбетов Ж.С., КХ "Бекулан" Ахметов М.Д., КХ Альжанов О.Е.</w:t>
      </w:r>
    </w:p>
    <w:p>
      <w:pPr>
        <w:spacing w:after="0"/>
        <w:ind w:left="0"/>
        <w:jc w:val="left"/>
      </w:pPr>
      <w:r>
        <w:rPr>
          <w:rFonts w:ascii="Times New Roman"/>
          <w:b/>
          <w:i w:val="false"/>
          <w:color w:val="000000"/>
        </w:rPr>
        <w:t xml:space="preserve"> Сведения о наличие скота и пастбищных угодий по Тургайскому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КРС- 997 головы,</w:t>
            </w:r>
          </w:p>
          <w:p>
            <w:pPr>
              <w:spacing w:after="20"/>
              <w:ind w:left="20"/>
              <w:jc w:val="both"/>
            </w:pPr>
            <w:r>
              <w:rPr>
                <w:rFonts w:ascii="Times New Roman"/>
                <w:b w:val="false"/>
                <w:i w:val="false"/>
                <w:color w:val="000000"/>
                <w:sz w:val="20"/>
              </w:rPr>
              <w:t>
(Из них маточное поголовье -498 голов),</w:t>
            </w:r>
          </w:p>
          <w:p>
            <w:pPr>
              <w:spacing w:after="20"/>
              <w:ind w:left="20"/>
              <w:jc w:val="both"/>
            </w:pPr>
            <w:r>
              <w:rPr>
                <w:rFonts w:ascii="Times New Roman"/>
                <w:b w:val="false"/>
                <w:i w:val="false"/>
                <w:color w:val="000000"/>
                <w:sz w:val="20"/>
              </w:rPr>
              <w:t>
МРС – 3158 головы,</w:t>
            </w:r>
          </w:p>
          <w:p>
            <w:pPr>
              <w:spacing w:after="20"/>
              <w:ind w:left="20"/>
              <w:jc w:val="both"/>
            </w:pPr>
            <w:r>
              <w:rPr>
                <w:rFonts w:ascii="Times New Roman"/>
                <w:b w:val="false"/>
                <w:i w:val="false"/>
                <w:color w:val="000000"/>
                <w:sz w:val="20"/>
              </w:rPr>
              <w:t>
Лошади – 462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8973 га</w:t>
            </w:r>
          </w:p>
          <w:p>
            <w:pPr>
              <w:spacing w:after="20"/>
              <w:ind w:left="20"/>
              <w:jc w:val="both"/>
            </w:pPr>
            <w:r>
              <w:rPr>
                <w:rFonts w:ascii="Times New Roman"/>
                <w:b w:val="false"/>
                <w:i w:val="false"/>
                <w:color w:val="000000"/>
                <w:sz w:val="20"/>
              </w:rPr>
              <w:t>
(КРС (мат.) 4482 га</w:t>
            </w:r>
          </w:p>
          <w:p>
            <w:pPr>
              <w:spacing w:after="20"/>
              <w:ind w:left="20"/>
              <w:jc w:val="both"/>
            </w:pPr>
            <w:r>
              <w:rPr>
                <w:rFonts w:ascii="Times New Roman"/>
                <w:b w:val="false"/>
                <w:i w:val="false"/>
                <w:color w:val="000000"/>
                <w:sz w:val="20"/>
              </w:rPr>
              <w:t>
МРС 5684,4 га</w:t>
            </w:r>
          </w:p>
          <w:p>
            <w:pPr>
              <w:spacing w:after="20"/>
              <w:ind w:left="20"/>
              <w:jc w:val="both"/>
            </w:pPr>
            <w:r>
              <w:rPr>
                <w:rFonts w:ascii="Times New Roman"/>
                <w:b w:val="false"/>
                <w:i w:val="false"/>
                <w:color w:val="000000"/>
                <w:sz w:val="20"/>
              </w:rPr>
              <w:t>
Лошади 4989,6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4738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Нижний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КРС- 126 головы</w:t>
            </w:r>
          </w:p>
          <w:p>
            <w:pPr>
              <w:spacing w:after="20"/>
              <w:ind w:left="20"/>
              <w:jc w:val="both"/>
            </w:pPr>
            <w:r>
              <w:rPr>
                <w:rFonts w:ascii="Times New Roman"/>
                <w:b w:val="false"/>
                <w:i w:val="false"/>
                <w:color w:val="000000"/>
                <w:sz w:val="20"/>
              </w:rPr>
              <w:t>
(из них маточное поголовье -40 голова)</w:t>
            </w:r>
          </w:p>
          <w:p>
            <w:pPr>
              <w:spacing w:after="20"/>
              <w:ind w:left="20"/>
              <w:jc w:val="both"/>
            </w:pPr>
            <w:r>
              <w:rPr>
                <w:rFonts w:ascii="Times New Roman"/>
                <w:b w:val="false"/>
                <w:i w:val="false"/>
                <w:color w:val="000000"/>
                <w:sz w:val="20"/>
              </w:rPr>
              <w:t>
МРС – 326 голов</w:t>
            </w:r>
          </w:p>
          <w:p>
            <w:pPr>
              <w:spacing w:after="20"/>
              <w:ind w:left="20"/>
              <w:jc w:val="both"/>
            </w:pPr>
            <w:r>
              <w:rPr>
                <w:rFonts w:ascii="Times New Roman"/>
                <w:b w:val="false"/>
                <w:i w:val="false"/>
                <w:color w:val="000000"/>
                <w:sz w:val="20"/>
              </w:rPr>
              <w:t>
Лощади -39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1134 га</w:t>
            </w:r>
          </w:p>
          <w:p>
            <w:pPr>
              <w:spacing w:after="20"/>
              <w:ind w:left="20"/>
              <w:jc w:val="both"/>
            </w:pPr>
            <w:r>
              <w:rPr>
                <w:rFonts w:ascii="Times New Roman"/>
                <w:b w:val="false"/>
                <w:i w:val="false"/>
                <w:color w:val="000000"/>
                <w:sz w:val="20"/>
              </w:rPr>
              <w:t>
(КРС (мат.) 360га</w:t>
            </w:r>
          </w:p>
          <w:p>
            <w:pPr>
              <w:spacing w:after="20"/>
              <w:ind w:left="20"/>
              <w:jc w:val="both"/>
            </w:pPr>
            <w:r>
              <w:rPr>
                <w:rFonts w:ascii="Times New Roman"/>
                <w:b w:val="false"/>
                <w:i w:val="false"/>
                <w:color w:val="000000"/>
                <w:sz w:val="20"/>
              </w:rPr>
              <w:t>
МРС 586,8 га</w:t>
            </w:r>
          </w:p>
          <w:p>
            <w:pPr>
              <w:spacing w:after="20"/>
              <w:ind w:left="20"/>
              <w:jc w:val="both"/>
            </w:pPr>
            <w:r>
              <w:rPr>
                <w:rFonts w:ascii="Times New Roman"/>
                <w:b w:val="false"/>
                <w:i w:val="false"/>
                <w:color w:val="000000"/>
                <w:sz w:val="20"/>
              </w:rPr>
              <w:t>
Лошади 421,2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Карагайлы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КРС- 61 головы</w:t>
            </w:r>
          </w:p>
          <w:p>
            <w:pPr>
              <w:spacing w:after="20"/>
              <w:ind w:left="20"/>
              <w:jc w:val="both"/>
            </w:pPr>
            <w:r>
              <w:rPr>
                <w:rFonts w:ascii="Times New Roman"/>
                <w:b w:val="false"/>
                <w:i w:val="false"/>
                <w:color w:val="000000"/>
                <w:sz w:val="20"/>
              </w:rPr>
              <w:t>
(из них маточное поголовье -38 голова)</w:t>
            </w:r>
          </w:p>
          <w:p>
            <w:pPr>
              <w:spacing w:after="20"/>
              <w:ind w:left="20"/>
              <w:jc w:val="both"/>
            </w:pPr>
            <w:r>
              <w:rPr>
                <w:rFonts w:ascii="Times New Roman"/>
                <w:b w:val="false"/>
                <w:i w:val="false"/>
                <w:color w:val="000000"/>
                <w:sz w:val="20"/>
              </w:rPr>
              <w:t>
МРС – 371 голов</w:t>
            </w:r>
          </w:p>
          <w:p>
            <w:pPr>
              <w:spacing w:after="20"/>
              <w:ind w:left="20"/>
              <w:jc w:val="both"/>
            </w:pPr>
            <w:r>
              <w:rPr>
                <w:rFonts w:ascii="Times New Roman"/>
                <w:b w:val="false"/>
                <w:i w:val="false"/>
                <w:color w:val="000000"/>
                <w:sz w:val="20"/>
              </w:rPr>
              <w:t>
Лощади -124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549 га</w:t>
            </w:r>
          </w:p>
          <w:p>
            <w:pPr>
              <w:spacing w:after="20"/>
              <w:ind w:left="20"/>
              <w:jc w:val="both"/>
            </w:pPr>
            <w:r>
              <w:rPr>
                <w:rFonts w:ascii="Times New Roman"/>
                <w:b w:val="false"/>
                <w:i w:val="false"/>
                <w:color w:val="000000"/>
                <w:sz w:val="20"/>
              </w:rPr>
              <w:t>
(КРС (мат.) 342га</w:t>
            </w:r>
          </w:p>
          <w:p>
            <w:pPr>
              <w:spacing w:after="20"/>
              <w:ind w:left="20"/>
              <w:jc w:val="both"/>
            </w:pPr>
            <w:r>
              <w:rPr>
                <w:rFonts w:ascii="Times New Roman"/>
                <w:b w:val="false"/>
                <w:i w:val="false"/>
                <w:color w:val="000000"/>
                <w:sz w:val="20"/>
              </w:rPr>
              <w:t>
МРС 667,8 га</w:t>
            </w:r>
          </w:p>
          <w:p>
            <w:pPr>
              <w:spacing w:after="20"/>
              <w:ind w:left="20"/>
              <w:jc w:val="both"/>
            </w:pPr>
            <w:r>
              <w:rPr>
                <w:rFonts w:ascii="Times New Roman"/>
                <w:b w:val="false"/>
                <w:i w:val="false"/>
                <w:color w:val="000000"/>
                <w:sz w:val="20"/>
              </w:rPr>
              <w:t>
Лошади 1339,2га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1031га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Балыкты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КРС-157 гол,</w:t>
            </w:r>
          </w:p>
          <w:p>
            <w:pPr>
              <w:spacing w:after="20"/>
              <w:ind w:left="20"/>
              <w:jc w:val="both"/>
            </w:pPr>
            <w:r>
              <w:rPr>
                <w:rFonts w:ascii="Times New Roman"/>
                <w:b w:val="false"/>
                <w:i w:val="false"/>
                <w:color w:val="000000"/>
                <w:sz w:val="20"/>
              </w:rPr>
              <w:t>
(из них маточное поголовье -77 головы)</w:t>
            </w:r>
          </w:p>
          <w:p>
            <w:pPr>
              <w:spacing w:after="20"/>
              <w:ind w:left="20"/>
              <w:jc w:val="both"/>
            </w:pPr>
            <w:r>
              <w:rPr>
                <w:rFonts w:ascii="Times New Roman"/>
                <w:b w:val="false"/>
                <w:i w:val="false"/>
                <w:color w:val="000000"/>
                <w:sz w:val="20"/>
              </w:rPr>
              <w:t>
МРС- 457 головы</w:t>
            </w:r>
          </w:p>
          <w:p>
            <w:pPr>
              <w:spacing w:after="20"/>
              <w:ind w:left="20"/>
              <w:jc w:val="both"/>
            </w:pPr>
            <w:r>
              <w:rPr>
                <w:rFonts w:ascii="Times New Roman"/>
                <w:b w:val="false"/>
                <w:i w:val="false"/>
                <w:color w:val="000000"/>
                <w:sz w:val="20"/>
              </w:rPr>
              <w:t>
Лошади – 287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1413га</w:t>
            </w:r>
          </w:p>
          <w:p>
            <w:pPr>
              <w:spacing w:after="20"/>
              <w:ind w:left="20"/>
              <w:jc w:val="both"/>
            </w:pPr>
            <w:r>
              <w:rPr>
                <w:rFonts w:ascii="Times New Roman"/>
                <w:b w:val="false"/>
                <w:i w:val="false"/>
                <w:color w:val="000000"/>
                <w:sz w:val="20"/>
              </w:rPr>
              <w:t>
(КРС (мат.) 693га</w:t>
            </w:r>
          </w:p>
          <w:p>
            <w:pPr>
              <w:spacing w:after="20"/>
              <w:ind w:left="20"/>
              <w:jc w:val="both"/>
            </w:pPr>
            <w:r>
              <w:rPr>
                <w:rFonts w:ascii="Times New Roman"/>
                <w:b w:val="false"/>
                <w:i w:val="false"/>
                <w:color w:val="000000"/>
                <w:sz w:val="20"/>
              </w:rPr>
              <w:t>
МРС 822,6га</w:t>
            </w:r>
          </w:p>
          <w:p>
            <w:pPr>
              <w:spacing w:after="20"/>
              <w:ind w:left="20"/>
              <w:jc w:val="both"/>
            </w:pPr>
            <w:r>
              <w:rPr>
                <w:rFonts w:ascii="Times New Roman"/>
                <w:b w:val="false"/>
                <w:i w:val="false"/>
                <w:color w:val="000000"/>
                <w:sz w:val="20"/>
              </w:rPr>
              <w:t>
Лошади 3099,6га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2255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КРС-759 гол,</w:t>
            </w:r>
          </w:p>
          <w:p>
            <w:pPr>
              <w:spacing w:after="20"/>
              <w:ind w:left="20"/>
              <w:jc w:val="both"/>
            </w:pPr>
            <w:r>
              <w:rPr>
                <w:rFonts w:ascii="Times New Roman"/>
                <w:b w:val="false"/>
                <w:i w:val="false"/>
                <w:color w:val="000000"/>
                <w:sz w:val="20"/>
              </w:rPr>
              <w:t>
(из них маточное поголовье -334 головы)</w:t>
            </w:r>
          </w:p>
          <w:p>
            <w:pPr>
              <w:spacing w:after="20"/>
              <w:ind w:left="20"/>
              <w:jc w:val="both"/>
            </w:pPr>
            <w:r>
              <w:rPr>
                <w:rFonts w:ascii="Times New Roman"/>
                <w:b w:val="false"/>
                <w:i w:val="false"/>
                <w:color w:val="000000"/>
                <w:sz w:val="20"/>
              </w:rPr>
              <w:t>
МРС- 800 головы</w:t>
            </w:r>
          </w:p>
          <w:p>
            <w:pPr>
              <w:spacing w:after="20"/>
              <w:ind w:left="20"/>
              <w:jc w:val="both"/>
            </w:pPr>
            <w:r>
              <w:rPr>
                <w:rFonts w:ascii="Times New Roman"/>
                <w:b w:val="false"/>
                <w:i w:val="false"/>
                <w:color w:val="000000"/>
                <w:sz w:val="20"/>
              </w:rPr>
              <w:t>
Лошади – 224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6831га</w:t>
            </w:r>
          </w:p>
          <w:p>
            <w:pPr>
              <w:spacing w:after="20"/>
              <w:ind w:left="20"/>
              <w:jc w:val="both"/>
            </w:pPr>
            <w:r>
              <w:rPr>
                <w:rFonts w:ascii="Times New Roman"/>
                <w:b w:val="false"/>
                <w:i w:val="false"/>
                <w:color w:val="000000"/>
                <w:sz w:val="20"/>
              </w:rPr>
              <w:t xml:space="preserve">
(КРС (мат.) 3006га) </w:t>
            </w:r>
          </w:p>
          <w:p>
            <w:pPr>
              <w:spacing w:after="20"/>
              <w:ind w:left="20"/>
              <w:jc w:val="both"/>
            </w:pPr>
            <w:r>
              <w:rPr>
                <w:rFonts w:ascii="Times New Roman"/>
                <w:b w:val="false"/>
                <w:i w:val="false"/>
                <w:color w:val="000000"/>
                <w:sz w:val="20"/>
              </w:rPr>
              <w:t>
МРС 1440га</w:t>
            </w:r>
          </w:p>
          <w:p>
            <w:pPr>
              <w:spacing w:after="20"/>
              <w:ind w:left="20"/>
              <w:jc w:val="both"/>
            </w:pPr>
            <w:r>
              <w:rPr>
                <w:rFonts w:ascii="Times New Roman"/>
                <w:b w:val="false"/>
                <w:i w:val="false"/>
                <w:color w:val="000000"/>
                <w:sz w:val="20"/>
              </w:rPr>
              <w:t>
Лошади 2419,2га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6381 га</w:t>
            </w:r>
          </w:p>
        </w:tc>
      </w:tr>
    </w:tbl>
    <w:p>
      <w:pPr>
        <w:spacing w:after="0"/>
        <w:ind w:left="0"/>
        <w:jc w:val="left"/>
      </w:pPr>
      <w:r>
        <w:rPr>
          <w:rFonts w:ascii="Times New Roman"/>
          <w:b/>
          <w:i w:val="false"/>
          <w:color w:val="000000"/>
        </w:rPr>
        <w:t xml:space="preserve"> Схема (карта) расположения пастбищ на территории села Еркиншилик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Енбек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Еркиншиликского сельского округа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"Жолымбет" Имансеитов Кайрат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"Картбай" Кызыров Даулет Айтбаевич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 А. Ерканат" Кизиров Ерканат Тегисович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"Ислам" Табулдин Сотжан Куанышевич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"Дарига" Идрисов Габдулла Кайркенович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"Какишев" Какишев Дидар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"Олжа"Омаров Курбан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"Ильяс"Ильясов Серик Сейтахметович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"Кар-жас"Жанкашбеков Болат Кошкенбаевич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"Темирбулат" Аубакиров Темирбулат Алпыспаевич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"Алихан"Калиаскар Акимжан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"Туймебай Кадылбек" Туймебай Кадылбек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"Енбек" ЕрежепЖаналык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ШорманАмангельдиновАхпанШорманови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"Дидар-хан" Байтасов Кайыргельды Халиханович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"Ержан" Бектурсунов Ержан Нуртасович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"Отеубай" Биекенов Сагидулла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"Асыл" Бимжанов Тургун Байкенович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"Баеш" Досмагамбетов Бауржан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"Кожахмет" Махметов Бекзат Ордабаевич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"Майтобе" Турсынбаев Кайдар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"Мариям" Жамантаев Бауржан Нажмиденович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"Фаворит" Беззубец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"Алибек" БайдельдиноваБибигульШокуевна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"ТБА" Өміртайұлы Темірлан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"Тастыбай" Егимбаев Амантай Тастыбаевич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Құралай А Цэрэн Жантурсан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Нигметов Р С Нигметов Руслан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Алтынбаев Болат Нартаевич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"Әділ" Абаков Мейрамбек Ертаевич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"Фортуна" Нургазина Райхан Уалихановна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"Фестиваль" Тайжанов Қуаныш Айтбайұлы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Байдельдинов Амангельды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Байдельдинов Серик Тукенович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Дулат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Алькеева Кызылгуль Калдыбаевна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(Исатаевы)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 гр (Ермагамбетов Х.С.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 гр (Кенжебекова 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40 гр (Ахметов В.Т.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чел (Жолдыбаева Б.К., Жолдыбаев К.Т.)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5 гр (Смагулов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6 гр. (Бусурманов С.С.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8 чел (Жакишев Аслан Сагатович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чел (Жолдыбеков К.Т., Жолдыбекова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Шакимов Г. 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Наушик НаушикАдил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Ерканат Сарсенбаев Ерканат Тулеутаевич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Ақеділ" ҚұсайынұлыЖанат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"Атам-Сай"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"Көкмойнақ"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"Алиби-Павловка"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"Агрофирма 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Capital Group"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"HARVEST-KZ"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 "КазАгроФинанс"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"Еркеншилик"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"Aqkeme esil"</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"Еркеншелик Бидай"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"ZHER-ANA-2021"</w:t>
            </w:r>
          </w:p>
        </w:tc>
      </w:tr>
    </w:tbl>
    <w:p>
      <w:pPr>
        <w:spacing w:after="0"/>
        <w:ind w:left="0"/>
        <w:jc w:val="both"/>
      </w:pPr>
      <w:r>
        <w:rPr>
          <w:rFonts w:ascii="Times New Roman"/>
          <w:b w:val="false"/>
          <w:i w:val="false"/>
          <w:color w:val="000000"/>
          <w:sz w:val="28"/>
        </w:rPr>
        <w:t>
      Сведения о сервитутах для прогона скота Еркиншиликского сельского округа Ерейментауского района</w:t>
      </w:r>
    </w:p>
    <w:p>
      <w:pPr>
        <w:spacing w:after="0"/>
        <w:ind w:left="0"/>
        <w:jc w:val="both"/>
      </w:pPr>
      <w:r>
        <w:rPr>
          <w:rFonts w:ascii="Times New Roman"/>
          <w:b w:val="false"/>
          <w:i w:val="false"/>
          <w:color w:val="000000"/>
          <w:sz w:val="28"/>
        </w:rPr>
        <w:t>
      В селе Еркиншилик и Енбек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"Жолымбет" Имансеитов К. А., КХ "Картбай" Кызыров Д. А.,КХ "Фаворит" Беззубец С. В., КХ "Мариям" Жамантаев Б. Н., КХ "Енбек" Ережеп Ж.</w:t>
      </w:r>
    </w:p>
    <w:p>
      <w:pPr>
        <w:spacing w:after="0"/>
        <w:ind w:left="0"/>
        <w:jc w:val="left"/>
      </w:pPr>
      <w:r>
        <w:rPr>
          <w:rFonts w:ascii="Times New Roman"/>
          <w:b/>
          <w:i w:val="false"/>
          <w:color w:val="000000"/>
        </w:rPr>
        <w:t xml:space="preserve"> Сведения о наличие скота и пастбищных угодий по Еркиншиликскомусельскому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Еркиншилик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КРС- 2710 головы,</w:t>
            </w:r>
          </w:p>
          <w:p>
            <w:pPr>
              <w:spacing w:after="20"/>
              <w:ind w:left="20"/>
              <w:jc w:val="both"/>
            </w:pPr>
            <w:r>
              <w:rPr>
                <w:rFonts w:ascii="Times New Roman"/>
                <w:b w:val="false"/>
                <w:i w:val="false"/>
                <w:color w:val="000000"/>
                <w:sz w:val="20"/>
              </w:rPr>
              <w:t>
(Из них маточное поголовье -1988 голов),</w:t>
            </w:r>
          </w:p>
          <w:p>
            <w:pPr>
              <w:spacing w:after="20"/>
              <w:ind w:left="20"/>
              <w:jc w:val="both"/>
            </w:pPr>
            <w:r>
              <w:rPr>
                <w:rFonts w:ascii="Times New Roman"/>
                <w:b w:val="false"/>
                <w:i w:val="false"/>
                <w:color w:val="000000"/>
                <w:sz w:val="20"/>
              </w:rPr>
              <w:t>
МРС – 7213 головы,</w:t>
            </w:r>
          </w:p>
          <w:p>
            <w:pPr>
              <w:spacing w:after="20"/>
              <w:ind w:left="20"/>
              <w:jc w:val="both"/>
            </w:pPr>
            <w:r>
              <w:rPr>
                <w:rFonts w:ascii="Times New Roman"/>
                <w:b w:val="false"/>
                <w:i w:val="false"/>
                <w:color w:val="000000"/>
                <w:sz w:val="20"/>
              </w:rPr>
              <w:t>
Лошади – 713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24390 га</w:t>
            </w:r>
          </w:p>
          <w:p>
            <w:pPr>
              <w:spacing w:after="20"/>
              <w:ind w:left="20"/>
              <w:jc w:val="both"/>
            </w:pPr>
            <w:r>
              <w:rPr>
                <w:rFonts w:ascii="Times New Roman"/>
                <w:b w:val="false"/>
                <w:i w:val="false"/>
                <w:color w:val="000000"/>
                <w:sz w:val="20"/>
              </w:rPr>
              <w:t>
(КРС (мат.) 17892 га)</w:t>
            </w:r>
          </w:p>
          <w:p>
            <w:pPr>
              <w:spacing w:after="20"/>
              <w:ind w:left="20"/>
              <w:jc w:val="both"/>
            </w:pPr>
            <w:r>
              <w:rPr>
                <w:rFonts w:ascii="Times New Roman"/>
                <w:b w:val="false"/>
                <w:i w:val="false"/>
                <w:color w:val="000000"/>
                <w:sz w:val="20"/>
              </w:rPr>
              <w:t>
МРС 12983,4 га</w:t>
            </w:r>
          </w:p>
          <w:p>
            <w:pPr>
              <w:spacing w:after="20"/>
              <w:ind w:left="20"/>
              <w:jc w:val="both"/>
            </w:pPr>
            <w:r>
              <w:rPr>
                <w:rFonts w:ascii="Times New Roman"/>
                <w:b w:val="false"/>
                <w:i w:val="false"/>
                <w:color w:val="000000"/>
                <w:sz w:val="20"/>
              </w:rPr>
              <w:t>
Лошади 7700,4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-405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КРС- 333 головы</w:t>
            </w:r>
          </w:p>
          <w:p>
            <w:pPr>
              <w:spacing w:after="20"/>
              <w:ind w:left="20"/>
              <w:jc w:val="both"/>
            </w:pPr>
            <w:r>
              <w:rPr>
                <w:rFonts w:ascii="Times New Roman"/>
                <w:b w:val="false"/>
                <w:i w:val="false"/>
                <w:color w:val="000000"/>
                <w:sz w:val="20"/>
              </w:rPr>
              <w:t>
(из них маточное поголовье -203 голова)</w:t>
            </w:r>
          </w:p>
          <w:p>
            <w:pPr>
              <w:spacing w:after="20"/>
              <w:ind w:left="20"/>
              <w:jc w:val="both"/>
            </w:pPr>
            <w:r>
              <w:rPr>
                <w:rFonts w:ascii="Times New Roman"/>
                <w:b w:val="false"/>
                <w:i w:val="false"/>
                <w:color w:val="000000"/>
                <w:sz w:val="20"/>
              </w:rPr>
              <w:t>
МРС – 1824 голов</w:t>
            </w:r>
          </w:p>
          <w:p>
            <w:pPr>
              <w:spacing w:after="20"/>
              <w:ind w:left="20"/>
              <w:jc w:val="both"/>
            </w:pPr>
            <w:r>
              <w:rPr>
                <w:rFonts w:ascii="Times New Roman"/>
                <w:b w:val="false"/>
                <w:i w:val="false"/>
                <w:color w:val="000000"/>
                <w:sz w:val="20"/>
              </w:rPr>
              <w:t>
Лощади -188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2997 га</w:t>
            </w:r>
          </w:p>
          <w:p>
            <w:pPr>
              <w:spacing w:after="20"/>
              <w:ind w:left="20"/>
              <w:jc w:val="both"/>
            </w:pPr>
            <w:r>
              <w:rPr>
                <w:rFonts w:ascii="Times New Roman"/>
                <w:b w:val="false"/>
                <w:i w:val="false"/>
                <w:color w:val="000000"/>
                <w:sz w:val="20"/>
              </w:rPr>
              <w:t>
(КРС (мат.) 1827га)</w:t>
            </w:r>
          </w:p>
          <w:p>
            <w:pPr>
              <w:spacing w:after="20"/>
              <w:ind w:left="20"/>
              <w:jc w:val="both"/>
            </w:pPr>
            <w:r>
              <w:rPr>
                <w:rFonts w:ascii="Times New Roman"/>
                <w:b w:val="false"/>
                <w:i w:val="false"/>
                <w:color w:val="000000"/>
                <w:sz w:val="20"/>
              </w:rPr>
              <w:t>
МРС 3288.6 га</w:t>
            </w:r>
          </w:p>
          <w:p>
            <w:pPr>
              <w:spacing w:after="20"/>
              <w:ind w:left="20"/>
              <w:jc w:val="both"/>
            </w:pPr>
            <w:r>
              <w:rPr>
                <w:rFonts w:ascii="Times New Roman"/>
                <w:b w:val="false"/>
                <w:i w:val="false"/>
                <w:color w:val="000000"/>
                <w:sz w:val="20"/>
              </w:rPr>
              <w:t>
Лошади 2030.4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 га</w:t>
            </w:r>
          </w:p>
        </w:tc>
      </w:tr>
    </w:tbl>
    <w:p>
      <w:pPr>
        <w:spacing w:after="0"/>
        <w:ind w:left="0"/>
        <w:jc w:val="left"/>
      </w:pPr>
      <w:r>
        <w:rPr>
          <w:rFonts w:ascii="Times New Roman"/>
          <w:b/>
          <w:i w:val="false"/>
          <w:color w:val="000000"/>
        </w:rPr>
        <w:t xml:space="preserve"> Схема (карта) расположения пастбищ на территории села Ельтай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Жарык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Схема(карта) расположения пастбищ на территории села Малтабар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Тайбайского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Абилов Кусаин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Артеменко Валентина Ивановна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"Жунусов" Жунусов Мухтар Темиртасович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"Элита" Мамбур Валерий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"Никка" Соколов Никита Владимирович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Көшербай Дарын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Акимбаев Байконыр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Поляковы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Друзик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Батталов Ерлик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Панасюк Александр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Мацебура Андрей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Алпыспаев Аян Турсунханович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Кияшев Кайрат Карибжанович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Ускенбаев Жанат Жаканбаевич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Серик Башкенович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Кульмагамбетов Жанбек Есильбаевич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"Наби" Блялов Амантай Набиевич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"Qazyna" Кияшев Максат Бапанович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"Шалтыков" Шалтыков Суиндык Толеубаевич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"Елтай" Блялов Аубакир Шайзадинович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"Жахин" Жакин Женис Каиркенович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"Кызыл жар" Иманбаев Акжол Сагыдатович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"Иманбаевых" Иманбаев Сагыдат Мухаметкалиевич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"Молдахметовых" Молдахметов Дулат Темирханович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"Байрузов" Байрузов Нариман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"Бейсембеков" Бейсембеков Кайрат Сеилханович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"Кусаинов" Кусаинов Ереймен Ильдебаевич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"Жарык" Кусаинов Уалихан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"Сатжан" Сатжан Толеубай Иманжусупович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"Байжуманов" Байжуманов Асет Мирбахитович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Тасбулатов М.Т., Тасбулатов Т., Тасбулатов Б.Т.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 Айнагельдинов Кантай Темирович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"Байербах" Баэрбах Владимир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"Каратай" Блялов Серикбол Касыматович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"Нұрсұлтан" Жантлеуов Ибраим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Кайруллин Абылайхан Амандыкович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"Заман" Кушербаев Досхан Нурланович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"Шөптікөл" Кумшагамбетов Жанат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"Карибай" Мамбеталина Несип Сатуалдиновна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"Айдос" Тулейбергенов Мирам Жумабаевич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"Касен" Хасенов Нурлат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"Нұрсат" Дюсембаев Жанел Шайхимович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"Имагамбетов" Имагамбетов Кайрат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"Талап" Мусин Тлеутай Куатович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"Муратбек" Турегельдин Кайргельды Муратбекович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"Роллан" Тулендинов Кыдырбай Шпекбаевич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Ныгметов Сарсенбай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Имагамбетов Назар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Рахимбекова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"Одеке" Айтжанова Асемгуль Захарияновна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"Кумая" Ульбашев Виктор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"Пчелка" Парфенова Нина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"Берік" Рахимжанов Бейсембай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Игылманова Шайымжан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Карапыш Владимир Иванович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"Жуманова" Командир Берик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"Рустем"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Сахария Хавджалел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Сагындыкова Махаббат Конысовна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Кулимбаев Серик Мукашевич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Каратаев Бейсембек Шуктаевич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Адайкин Юрий Юрьевич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Добровольский Евгений Валерьевич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"Ақ Жар 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"Султан-С"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"Сайран и Бразерс"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"Елікті-2020" Тугельбаева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"Бұйратау"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ТОО"Golden Energy corp."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"SANANDA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SIM"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"Жанторе-Н"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"ZHER-ANA-2021"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"Жетібай 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"DariyaAgro"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"АЙҚЫН-АГРО"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"Аксуат"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"Ырыс-2016"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w:t>
            </w:r>
          </w:p>
        </w:tc>
      </w:tr>
    </w:tbl>
    <w:p>
      <w:pPr>
        <w:spacing w:after="0"/>
        <w:ind w:left="0"/>
        <w:jc w:val="both"/>
      </w:pPr>
      <w:r>
        <w:rPr>
          <w:rFonts w:ascii="Times New Roman"/>
          <w:b w:val="false"/>
          <w:i w:val="false"/>
          <w:color w:val="000000"/>
          <w:sz w:val="28"/>
        </w:rPr>
        <w:t>
      Сведения о сервитутах для прогона скота Тайбайского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Тайбайскому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Тайбай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КРС- 1576 головы,</w:t>
            </w:r>
          </w:p>
          <w:p>
            <w:pPr>
              <w:spacing w:after="20"/>
              <w:ind w:left="20"/>
              <w:jc w:val="both"/>
            </w:pPr>
            <w:r>
              <w:rPr>
                <w:rFonts w:ascii="Times New Roman"/>
                <w:b w:val="false"/>
                <w:i w:val="false"/>
                <w:color w:val="000000"/>
                <w:sz w:val="20"/>
              </w:rPr>
              <w:t>
(Из них маточное поголовье -930 голов),</w:t>
            </w:r>
          </w:p>
          <w:p>
            <w:pPr>
              <w:spacing w:after="20"/>
              <w:ind w:left="20"/>
              <w:jc w:val="both"/>
            </w:pPr>
            <w:r>
              <w:rPr>
                <w:rFonts w:ascii="Times New Roman"/>
                <w:b w:val="false"/>
                <w:i w:val="false"/>
                <w:color w:val="000000"/>
                <w:sz w:val="20"/>
              </w:rPr>
              <w:t>
МРС – 1649 головы,</w:t>
            </w:r>
          </w:p>
          <w:p>
            <w:pPr>
              <w:spacing w:after="20"/>
              <w:ind w:left="20"/>
              <w:jc w:val="both"/>
            </w:pPr>
            <w:r>
              <w:rPr>
                <w:rFonts w:ascii="Times New Roman"/>
                <w:b w:val="false"/>
                <w:i w:val="false"/>
                <w:color w:val="000000"/>
                <w:sz w:val="20"/>
              </w:rPr>
              <w:t>
Лошади – 373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14184 га</w:t>
            </w:r>
          </w:p>
          <w:p>
            <w:pPr>
              <w:spacing w:after="20"/>
              <w:ind w:left="20"/>
              <w:jc w:val="both"/>
            </w:pPr>
            <w:r>
              <w:rPr>
                <w:rFonts w:ascii="Times New Roman"/>
                <w:b w:val="false"/>
                <w:i w:val="false"/>
                <w:color w:val="000000"/>
                <w:sz w:val="20"/>
              </w:rPr>
              <w:t>
(КРС (мат.) 8370 га</w:t>
            </w:r>
          </w:p>
          <w:p>
            <w:pPr>
              <w:spacing w:after="20"/>
              <w:ind w:left="20"/>
              <w:jc w:val="both"/>
            </w:pPr>
            <w:r>
              <w:rPr>
                <w:rFonts w:ascii="Times New Roman"/>
                <w:b w:val="false"/>
                <w:i w:val="false"/>
                <w:color w:val="000000"/>
                <w:sz w:val="20"/>
              </w:rPr>
              <w:t>
МРС 2969 га</w:t>
            </w:r>
          </w:p>
          <w:p>
            <w:pPr>
              <w:spacing w:after="20"/>
              <w:ind w:left="20"/>
              <w:jc w:val="both"/>
            </w:pPr>
            <w:r>
              <w:rPr>
                <w:rFonts w:ascii="Times New Roman"/>
                <w:b w:val="false"/>
                <w:i w:val="false"/>
                <w:color w:val="000000"/>
                <w:sz w:val="20"/>
              </w:rPr>
              <w:t>
Лошади 4029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2375,3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КРС- 206 головы</w:t>
            </w:r>
          </w:p>
          <w:p>
            <w:pPr>
              <w:spacing w:after="20"/>
              <w:ind w:left="20"/>
              <w:jc w:val="both"/>
            </w:pPr>
            <w:r>
              <w:rPr>
                <w:rFonts w:ascii="Times New Roman"/>
                <w:b w:val="false"/>
                <w:i w:val="false"/>
                <w:color w:val="000000"/>
                <w:sz w:val="20"/>
              </w:rPr>
              <w:t>
(из них маточное поголовье -107 голов)</w:t>
            </w:r>
          </w:p>
          <w:p>
            <w:pPr>
              <w:spacing w:after="20"/>
              <w:ind w:left="20"/>
              <w:jc w:val="both"/>
            </w:pPr>
            <w:r>
              <w:rPr>
                <w:rFonts w:ascii="Times New Roman"/>
                <w:b w:val="false"/>
                <w:i w:val="false"/>
                <w:color w:val="000000"/>
                <w:sz w:val="20"/>
              </w:rPr>
              <w:t>
МРС – 414 голов</w:t>
            </w:r>
          </w:p>
          <w:p>
            <w:pPr>
              <w:spacing w:after="20"/>
              <w:ind w:left="20"/>
              <w:jc w:val="both"/>
            </w:pPr>
            <w:r>
              <w:rPr>
                <w:rFonts w:ascii="Times New Roman"/>
                <w:b w:val="false"/>
                <w:i w:val="false"/>
                <w:color w:val="000000"/>
                <w:sz w:val="20"/>
              </w:rPr>
              <w:t>
Лощади -125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1854 га</w:t>
            </w:r>
          </w:p>
          <w:p>
            <w:pPr>
              <w:spacing w:after="20"/>
              <w:ind w:left="20"/>
              <w:jc w:val="both"/>
            </w:pPr>
            <w:r>
              <w:rPr>
                <w:rFonts w:ascii="Times New Roman"/>
                <w:b w:val="false"/>
                <w:i w:val="false"/>
                <w:color w:val="000000"/>
                <w:sz w:val="20"/>
              </w:rPr>
              <w:t>
(КРС (мат.) 963 га)</w:t>
            </w:r>
          </w:p>
          <w:p>
            <w:pPr>
              <w:spacing w:after="20"/>
              <w:ind w:left="20"/>
              <w:jc w:val="both"/>
            </w:pPr>
            <w:r>
              <w:rPr>
                <w:rFonts w:ascii="Times New Roman"/>
                <w:b w:val="false"/>
                <w:i w:val="false"/>
                <w:color w:val="000000"/>
                <w:sz w:val="20"/>
              </w:rPr>
              <w:t>
МРС 746 га</w:t>
            </w:r>
          </w:p>
          <w:p>
            <w:pPr>
              <w:spacing w:after="20"/>
              <w:ind w:left="20"/>
              <w:jc w:val="both"/>
            </w:pPr>
            <w:r>
              <w:rPr>
                <w:rFonts w:ascii="Times New Roman"/>
                <w:b w:val="false"/>
                <w:i w:val="false"/>
                <w:color w:val="000000"/>
                <w:sz w:val="20"/>
              </w:rPr>
              <w:t>
Лошади 1350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4927га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КРС- 83 головы</w:t>
            </w:r>
          </w:p>
          <w:p>
            <w:pPr>
              <w:spacing w:after="20"/>
              <w:ind w:left="20"/>
              <w:jc w:val="both"/>
            </w:pPr>
            <w:r>
              <w:rPr>
                <w:rFonts w:ascii="Times New Roman"/>
                <w:b w:val="false"/>
                <w:i w:val="false"/>
                <w:color w:val="000000"/>
                <w:sz w:val="20"/>
              </w:rPr>
              <w:t>
(из них маточное поголовье - 47 голов)</w:t>
            </w:r>
          </w:p>
          <w:p>
            <w:pPr>
              <w:spacing w:after="20"/>
              <w:ind w:left="20"/>
              <w:jc w:val="both"/>
            </w:pPr>
            <w:r>
              <w:rPr>
                <w:rFonts w:ascii="Times New Roman"/>
                <w:b w:val="false"/>
                <w:i w:val="false"/>
                <w:color w:val="000000"/>
                <w:sz w:val="20"/>
              </w:rPr>
              <w:t>
МРС – 24 голов</w:t>
            </w:r>
          </w:p>
          <w:p>
            <w:pPr>
              <w:spacing w:after="20"/>
              <w:ind w:left="20"/>
              <w:jc w:val="both"/>
            </w:pPr>
            <w:r>
              <w:rPr>
                <w:rFonts w:ascii="Times New Roman"/>
                <w:b w:val="false"/>
                <w:i w:val="false"/>
                <w:color w:val="000000"/>
                <w:sz w:val="20"/>
              </w:rPr>
              <w:t>
Лощади -100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747 га</w:t>
            </w:r>
          </w:p>
          <w:p>
            <w:pPr>
              <w:spacing w:after="20"/>
              <w:ind w:left="20"/>
              <w:jc w:val="both"/>
            </w:pPr>
            <w:r>
              <w:rPr>
                <w:rFonts w:ascii="Times New Roman"/>
                <w:b w:val="false"/>
                <w:i w:val="false"/>
                <w:color w:val="000000"/>
                <w:sz w:val="20"/>
              </w:rPr>
              <w:t>
(КРС (мат.) 423 га)</w:t>
            </w:r>
          </w:p>
          <w:p>
            <w:pPr>
              <w:spacing w:after="20"/>
              <w:ind w:left="20"/>
              <w:jc w:val="both"/>
            </w:pPr>
            <w:r>
              <w:rPr>
                <w:rFonts w:ascii="Times New Roman"/>
                <w:b w:val="false"/>
                <w:i w:val="false"/>
                <w:color w:val="000000"/>
                <w:sz w:val="20"/>
              </w:rPr>
              <w:t>
МРС 44 га</w:t>
            </w:r>
          </w:p>
          <w:p>
            <w:pPr>
              <w:spacing w:after="20"/>
              <w:ind w:left="20"/>
              <w:jc w:val="both"/>
            </w:pPr>
            <w:r>
              <w:rPr>
                <w:rFonts w:ascii="Times New Roman"/>
                <w:b w:val="false"/>
                <w:i w:val="false"/>
                <w:color w:val="000000"/>
                <w:sz w:val="20"/>
              </w:rPr>
              <w:t>
Лошади 1080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5178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КРС-412 гол,</w:t>
            </w:r>
          </w:p>
          <w:p>
            <w:pPr>
              <w:spacing w:after="20"/>
              <w:ind w:left="20"/>
              <w:jc w:val="both"/>
            </w:pPr>
            <w:r>
              <w:rPr>
                <w:rFonts w:ascii="Times New Roman"/>
                <w:b w:val="false"/>
                <w:i w:val="false"/>
                <w:color w:val="000000"/>
                <w:sz w:val="20"/>
              </w:rPr>
              <w:t>
(из них маточное поголовье -214 голов)</w:t>
            </w:r>
          </w:p>
          <w:p>
            <w:pPr>
              <w:spacing w:after="20"/>
              <w:ind w:left="20"/>
              <w:jc w:val="both"/>
            </w:pPr>
            <w:r>
              <w:rPr>
                <w:rFonts w:ascii="Times New Roman"/>
                <w:b w:val="false"/>
                <w:i w:val="false"/>
                <w:color w:val="000000"/>
                <w:sz w:val="20"/>
              </w:rPr>
              <w:t>
МРС- 410 головы</w:t>
            </w:r>
          </w:p>
          <w:p>
            <w:pPr>
              <w:spacing w:after="20"/>
              <w:ind w:left="20"/>
              <w:jc w:val="both"/>
            </w:pPr>
            <w:r>
              <w:rPr>
                <w:rFonts w:ascii="Times New Roman"/>
                <w:b w:val="false"/>
                <w:i w:val="false"/>
                <w:color w:val="000000"/>
                <w:sz w:val="20"/>
              </w:rPr>
              <w:t>
Лошади – 154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3708 га</w:t>
            </w:r>
          </w:p>
          <w:p>
            <w:pPr>
              <w:spacing w:after="20"/>
              <w:ind w:left="20"/>
              <w:jc w:val="both"/>
            </w:pPr>
            <w:r>
              <w:rPr>
                <w:rFonts w:ascii="Times New Roman"/>
                <w:b w:val="false"/>
                <w:i w:val="false"/>
                <w:color w:val="000000"/>
                <w:sz w:val="20"/>
              </w:rPr>
              <w:t xml:space="preserve">
(КРС (мат.) 1926 га) </w:t>
            </w:r>
          </w:p>
          <w:p>
            <w:pPr>
              <w:spacing w:after="20"/>
              <w:ind w:left="20"/>
              <w:jc w:val="both"/>
            </w:pPr>
            <w:r>
              <w:rPr>
                <w:rFonts w:ascii="Times New Roman"/>
                <w:b w:val="false"/>
                <w:i w:val="false"/>
                <w:color w:val="000000"/>
                <w:sz w:val="20"/>
              </w:rPr>
              <w:t>
МРС 738га</w:t>
            </w:r>
          </w:p>
          <w:p>
            <w:pPr>
              <w:spacing w:after="20"/>
              <w:ind w:left="20"/>
              <w:jc w:val="both"/>
            </w:pPr>
            <w:r>
              <w:rPr>
                <w:rFonts w:ascii="Times New Roman"/>
                <w:b w:val="false"/>
                <w:i w:val="false"/>
                <w:color w:val="000000"/>
                <w:sz w:val="20"/>
              </w:rPr>
              <w:t>
Лошади 1664га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3712 га</w:t>
            </w:r>
          </w:p>
        </w:tc>
      </w:tr>
    </w:tbl>
    <w:p>
      <w:pPr>
        <w:spacing w:after="0"/>
        <w:ind w:left="0"/>
        <w:jc w:val="left"/>
      </w:pPr>
      <w:r>
        <w:rPr>
          <w:rFonts w:ascii="Times New Roman"/>
          <w:b/>
          <w:i w:val="false"/>
          <w:color w:val="000000"/>
        </w:rPr>
        <w:t xml:space="preserve"> Схема(карта) расположения пастбищ на территории села Куншалган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Схема(карта) расположения пастбищ на территории села Каратал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Шакей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Куншалганского сельского округа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Марат Санакович КХ "Мухамед"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Рашид КХ"Естай"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"Каратал" Меньшаков Анатолий Анатольевич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Яковлев Евгений КХ "Медей"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"Жастемир" Абильдинов Марат Жетписович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"Адилет" Боканов Жумажан Сембинович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"Тауекел" Залгаринов Рахимжан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Жанболат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"Гулим"Садвакасов Даул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Кузембаев Алтай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Қинаят Кайрат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Земляной Владимир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Утепов Сарсенбек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"Акдым-1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"НұрAli-2011"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ТОО"Дүйсен 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Садвокасов Ержан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"Онерхан"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Акимбаев Байканур Еламанович</w:t>
            </w:r>
          </w:p>
        </w:tc>
      </w:tr>
    </w:tbl>
    <w:p>
      <w:pPr>
        <w:spacing w:after="0"/>
        <w:ind w:left="0"/>
        <w:jc w:val="both"/>
      </w:pPr>
      <w:r>
        <w:rPr>
          <w:rFonts w:ascii="Times New Roman"/>
          <w:b w:val="false"/>
          <w:i w:val="false"/>
          <w:color w:val="000000"/>
          <w:sz w:val="28"/>
        </w:rPr>
        <w:t>
      Сведения о сервитутах для прогона скота Куншалганского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Куншалганском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Куншалган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КРС- </w:t>
            </w:r>
          </w:p>
          <w:p>
            <w:pPr>
              <w:spacing w:after="20"/>
              <w:ind w:left="20"/>
              <w:jc w:val="both"/>
            </w:pPr>
            <w:r>
              <w:rPr>
                <w:rFonts w:ascii="Times New Roman"/>
                <w:b w:val="false"/>
                <w:i w:val="false"/>
                <w:color w:val="000000"/>
                <w:sz w:val="20"/>
              </w:rPr>
              <w:t>
1074 головы,</w:t>
            </w:r>
          </w:p>
          <w:p>
            <w:pPr>
              <w:spacing w:after="20"/>
              <w:ind w:left="20"/>
              <w:jc w:val="both"/>
            </w:pPr>
            <w:r>
              <w:rPr>
                <w:rFonts w:ascii="Times New Roman"/>
                <w:b w:val="false"/>
                <w:i w:val="false"/>
                <w:color w:val="000000"/>
                <w:sz w:val="20"/>
              </w:rPr>
              <w:t>
(Из них маточное поголовье -401 голов),</w:t>
            </w:r>
          </w:p>
          <w:p>
            <w:pPr>
              <w:spacing w:after="20"/>
              <w:ind w:left="20"/>
              <w:jc w:val="both"/>
            </w:pPr>
            <w:r>
              <w:rPr>
                <w:rFonts w:ascii="Times New Roman"/>
                <w:b w:val="false"/>
                <w:i w:val="false"/>
                <w:color w:val="000000"/>
                <w:sz w:val="20"/>
              </w:rPr>
              <w:t>
МРС – 1481 головы,</w:t>
            </w:r>
          </w:p>
          <w:p>
            <w:pPr>
              <w:spacing w:after="20"/>
              <w:ind w:left="20"/>
              <w:jc w:val="both"/>
            </w:pPr>
            <w:r>
              <w:rPr>
                <w:rFonts w:ascii="Times New Roman"/>
                <w:b w:val="false"/>
                <w:i w:val="false"/>
                <w:color w:val="000000"/>
                <w:sz w:val="20"/>
              </w:rPr>
              <w:t>
Лошади –446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4711га</w:t>
            </w:r>
          </w:p>
          <w:p>
            <w:pPr>
              <w:spacing w:after="20"/>
              <w:ind w:left="20"/>
              <w:jc w:val="both"/>
            </w:pPr>
            <w:r>
              <w:rPr>
                <w:rFonts w:ascii="Times New Roman"/>
                <w:b w:val="false"/>
                <w:i w:val="false"/>
                <w:color w:val="000000"/>
                <w:sz w:val="20"/>
              </w:rPr>
              <w:t>
(КРС (мат.) 2807 га)</w:t>
            </w:r>
          </w:p>
          <w:p>
            <w:pPr>
              <w:spacing w:after="20"/>
              <w:ind w:left="20"/>
              <w:jc w:val="both"/>
            </w:pPr>
            <w:r>
              <w:rPr>
                <w:rFonts w:ascii="Times New Roman"/>
                <w:b w:val="false"/>
                <w:i w:val="false"/>
                <w:color w:val="000000"/>
                <w:sz w:val="20"/>
              </w:rPr>
              <w:t>
МРС 2073.4 га</w:t>
            </w:r>
          </w:p>
          <w:p>
            <w:pPr>
              <w:spacing w:after="20"/>
              <w:ind w:left="20"/>
              <w:jc w:val="both"/>
            </w:pPr>
            <w:r>
              <w:rPr>
                <w:rFonts w:ascii="Times New Roman"/>
                <w:b w:val="false"/>
                <w:i w:val="false"/>
                <w:color w:val="000000"/>
                <w:sz w:val="20"/>
              </w:rPr>
              <w:t>
Лошади 3746,4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1889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КРС- 498головы</w:t>
            </w:r>
          </w:p>
          <w:p>
            <w:pPr>
              <w:spacing w:after="20"/>
              <w:ind w:left="20"/>
              <w:jc w:val="both"/>
            </w:pPr>
            <w:r>
              <w:rPr>
                <w:rFonts w:ascii="Times New Roman"/>
                <w:b w:val="false"/>
                <w:i w:val="false"/>
                <w:color w:val="000000"/>
                <w:sz w:val="20"/>
              </w:rPr>
              <w:t>
(из них маточное поголовье -163 голова)</w:t>
            </w:r>
          </w:p>
          <w:p>
            <w:pPr>
              <w:spacing w:after="20"/>
              <w:ind w:left="20"/>
              <w:jc w:val="both"/>
            </w:pPr>
            <w:r>
              <w:rPr>
                <w:rFonts w:ascii="Times New Roman"/>
                <w:b w:val="false"/>
                <w:i w:val="false"/>
                <w:color w:val="000000"/>
                <w:sz w:val="20"/>
              </w:rPr>
              <w:t>
МРС – 826 голов</w:t>
            </w:r>
          </w:p>
          <w:p>
            <w:pPr>
              <w:spacing w:after="20"/>
              <w:ind w:left="20"/>
              <w:jc w:val="both"/>
            </w:pPr>
            <w:r>
              <w:rPr>
                <w:rFonts w:ascii="Times New Roman"/>
                <w:b w:val="false"/>
                <w:i w:val="false"/>
                <w:color w:val="000000"/>
                <w:sz w:val="20"/>
              </w:rPr>
              <w:t>
Лощади -144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2345 га</w:t>
            </w:r>
          </w:p>
          <w:p>
            <w:pPr>
              <w:spacing w:after="20"/>
              <w:ind w:left="20"/>
              <w:jc w:val="both"/>
            </w:pPr>
            <w:r>
              <w:rPr>
                <w:rFonts w:ascii="Times New Roman"/>
                <w:b w:val="false"/>
                <w:i w:val="false"/>
                <w:color w:val="000000"/>
                <w:sz w:val="20"/>
              </w:rPr>
              <w:t>
(КРС (мат.) 1141га)</w:t>
            </w:r>
          </w:p>
          <w:p>
            <w:pPr>
              <w:spacing w:after="20"/>
              <w:ind w:left="20"/>
              <w:jc w:val="both"/>
            </w:pPr>
            <w:r>
              <w:rPr>
                <w:rFonts w:ascii="Times New Roman"/>
                <w:b w:val="false"/>
                <w:i w:val="false"/>
                <w:color w:val="000000"/>
                <w:sz w:val="20"/>
              </w:rPr>
              <w:t>
МРС 1156,4га</w:t>
            </w:r>
          </w:p>
          <w:p>
            <w:pPr>
              <w:spacing w:after="20"/>
              <w:ind w:left="20"/>
              <w:jc w:val="both"/>
            </w:pPr>
            <w:r>
              <w:rPr>
                <w:rFonts w:ascii="Times New Roman"/>
                <w:b w:val="false"/>
                <w:i w:val="false"/>
                <w:color w:val="000000"/>
                <w:sz w:val="20"/>
              </w:rPr>
              <w:t>
Лошади 1209,6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КРС- 298 головы</w:t>
            </w:r>
          </w:p>
          <w:p>
            <w:pPr>
              <w:spacing w:after="20"/>
              <w:ind w:left="20"/>
              <w:jc w:val="both"/>
            </w:pPr>
            <w:r>
              <w:rPr>
                <w:rFonts w:ascii="Times New Roman"/>
                <w:b w:val="false"/>
                <w:i w:val="false"/>
                <w:color w:val="000000"/>
                <w:sz w:val="20"/>
              </w:rPr>
              <w:t>
(из них маточное поголовье -118 голова)</w:t>
            </w:r>
          </w:p>
          <w:p>
            <w:pPr>
              <w:spacing w:after="20"/>
              <w:ind w:left="20"/>
              <w:jc w:val="both"/>
            </w:pPr>
            <w:r>
              <w:rPr>
                <w:rFonts w:ascii="Times New Roman"/>
                <w:b w:val="false"/>
                <w:i w:val="false"/>
                <w:color w:val="000000"/>
                <w:sz w:val="20"/>
              </w:rPr>
              <w:t>
МРС – 79 голов</w:t>
            </w:r>
          </w:p>
          <w:p>
            <w:pPr>
              <w:spacing w:after="20"/>
              <w:ind w:left="20"/>
              <w:jc w:val="both"/>
            </w:pPr>
            <w:r>
              <w:rPr>
                <w:rFonts w:ascii="Times New Roman"/>
                <w:b w:val="false"/>
                <w:i w:val="false"/>
                <w:color w:val="000000"/>
                <w:sz w:val="20"/>
              </w:rPr>
              <w:t>
Лощади 57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1260 га</w:t>
            </w:r>
          </w:p>
          <w:p>
            <w:pPr>
              <w:spacing w:after="20"/>
              <w:ind w:left="20"/>
              <w:jc w:val="both"/>
            </w:pPr>
            <w:r>
              <w:rPr>
                <w:rFonts w:ascii="Times New Roman"/>
                <w:b w:val="false"/>
                <w:i w:val="false"/>
                <w:color w:val="000000"/>
                <w:sz w:val="20"/>
              </w:rPr>
              <w:t>
(КРС (мат.) 826га)</w:t>
            </w:r>
          </w:p>
          <w:p>
            <w:pPr>
              <w:spacing w:after="20"/>
              <w:ind w:left="20"/>
              <w:jc w:val="both"/>
            </w:pPr>
            <w:r>
              <w:rPr>
                <w:rFonts w:ascii="Times New Roman"/>
                <w:b w:val="false"/>
                <w:i w:val="false"/>
                <w:color w:val="000000"/>
                <w:sz w:val="20"/>
              </w:rPr>
              <w:t>
МРС 110,6 га</w:t>
            </w:r>
          </w:p>
          <w:p>
            <w:pPr>
              <w:spacing w:after="20"/>
              <w:ind w:left="20"/>
              <w:jc w:val="both"/>
            </w:pPr>
            <w:r>
              <w:rPr>
                <w:rFonts w:ascii="Times New Roman"/>
                <w:b w:val="false"/>
                <w:i w:val="false"/>
                <w:color w:val="000000"/>
                <w:sz w:val="20"/>
              </w:rPr>
              <w:t>
Лошади 478,8га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 га</w:t>
            </w:r>
          </w:p>
        </w:tc>
      </w:tr>
    </w:tbl>
    <w:p>
      <w:pPr>
        <w:spacing w:after="0"/>
        <w:ind w:left="0"/>
        <w:jc w:val="left"/>
      </w:pPr>
      <w:r>
        <w:rPr>
          <w:rFonts w:ascii="Times New Roman"/>
          <w:b/>
          <w:i w:val="false"/>
          <w:color w:val="000000"/>
        </w:rPr>
        <w:t xml:space="preserve"> Схема (карта) расположения пастбищ на территории села Койтас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Ажы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Койтасского сельского округа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"Алдибеков" Алдибеков Зейнилкабиден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"Түйе-Тас" Альдибеков Госман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"Береке-5" Канапьянов Асет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"Хамзе" Ахмет Аблайхан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"Дам-Ал" Сейдахметова Гульнар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"Аубакиров" Аубакиров Гибадолла Хасенович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"Абдрахманов" Абдрахманов Данияр Толеубаевич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"Ойнак" Сагимбаев Руслан Жаманбаевич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"Катышев" Катышев Марат Саттарович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"Ашимов" Ашимов Зайкен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"Анафин" Анафина Светлана Ваховна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"Ағайын" Байдильдинов Мирам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"Агайын" Жолдасов Куаныш Магжанович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Орынгали Серик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"Кайркожа" Калдарбеков Айдар Маратбекович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Братья Елешевы"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"Фирма "Ер-LTD"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"Масакпай"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"Корпорация ОН-Олжа"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"ДСК Гранит-Е"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"Акмол-Ереймен"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"Кокшетау-Жылу"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"Азиз-ЛТД"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"Инвест-Агро-2017"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Ж.Ж.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Байдильдинов Бейсембай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Елешова Карлыгаш Тускеновна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"Абилов" Абилов Жаксылык Касенович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"Абдилов" Абдилов Жомарт Ебкенович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Блялов Кайрат Кизикенович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"Абил" Абилов Мурат Сагинбаевич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Ерхан Мухтарович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Жумабеков Нурсултан Советович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Каппасов Нажмиден Жалелович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Кусниденов 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Тулеубеков Ардак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Абильдинов Сагат Шопбаевич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Амангельдина Дана Бауыржановна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Innova"</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"Zhanali-company-2021"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"Олжа Іскер"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"Ақниет Қойтас"</w:t>
            </w:r>
          </w:p>
        </w:tc>
      </w:tr>
    </w:tbl>
    <w:p>
      <w:pPr>
        <w:spacing w:after="0"/>
        <w:ind w:left="0"/>
        <w:jc w:val="both"/>
      </w:pPr>
      <w:r>
        <w:rPr>
          <w:rFonts w:ascii="Times New Roman"/>
          <w:b w:val="false"/>
          <w:i w:val="false"/>
          <w:color w:val="000000"/>
          <w:sz w:val="28"/>
        </w:rPr>
        <w:t>
      Сведения о сервитутах для прогона скота Койтасского сельского округа Ерейментауского района</w:t>
      </w:r>
    </w:p>
    <w:p>
      <w:pPr>
        <w:spacing w:after="0"/>
        <w:ind w:left="0"/>
        <w:jc w:val="both"/>
      </w:pPr>
      <w:r>
        <w:rPr>
          <w:rFonts w:ascii="Times New Roman"/>
          <w:b w:val="false"/>
          <w:i w:val="false"/>
          <w:color w:val="000000"/>
          <w:sz w:val="28"/>
        </w:rPr>
        <w:t>
      В Койтасском сельском округе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"Алдибеков" Алдибеков Зейнилкабиден , КХ "Туйе-Тас" Альдибеков Госман, КХ "Береке-5" Канапьянов Асет, ТОО "Хамзе" Ахмет Аблайхан Сулейменұлы, КХ "Дам-Ал" Сейдахметова Гулнара, КХ "Аубакиров" Аубакиров Гибадолла, КХ "Абдрахманов" Абдрахманов Данияр, Нуртазин Искак, КХ "Ойнак" Сагимбаев Руслан, КХ "Катышев" Катышев Марат, КХ "Ашимов"Ашимов Зайкен, КХ "Анафин" Анафина Светлана , КХ "Ағайын" Байдильдинв Мирам, КХ "Ағайын" Жолдасов Куаныш,Орынғали Серик, КХ "Кайркожа" Калдарбеков Айдар Маратбекович, КХ "Братья Елешевы" Елешев Жакен Дюсенович, ТОО "Масакпай", ТОО "Корпорация ОН-Олжа", ТОО "ДСК Гранит -Е", ТОО "Акмол-Ереймен", ТОО "Көкшетау-Жылу", ТОО "Баеке", ТОО "Ерейментау Кулан" , ТОО "Азиз-ЛТД", ТОО "Инвест-Агро-2017", Айтжанов Жумажан, Байдильдинов Бейсембай, Елешова Карлыгаш, Кх "Абилов" Абилов Жаксылык, КХ "Абдилов" Абдилов Жомарт, КХ "Блялов" Блялов Кайрат, КХ "Абил" Абилов Мурат, КХ "Абишев" Абишев Ерхан, КХ Жумабеков Нурсултан, КХ "Каппасов" Каппасов Нажмиден, КХ Кусниденов Жомарт, КХ Тлеубеков Ардак Серикбаевич, КХ Абильдинов Сагат, Амангельдина Дана, Абдрахманов Данияр, ТОО "Олжа Іскер", ТОО "Жерхан", ТОО "Акниет Койтас".</w:t>
      </w:r>
    </w:p>
    <w:p>
      <w:pPr>
        <w:spacing w:after="0"/>
        <w:ind w:left="0"/>
        <w:jc w:val="left"/>
      </w:pPr>
      <w:r>
        <w:rPr>
          <w:rFonts w:ascii="Times New Roman"/>
          <w:b/>
          <w:i w:val="false"/>
          <w:color w:val="000000"/>
        </w:rPr>
        <w:t xml:space="preserve"> Сведения о наличие скота и пастбищных угодий по Койтасскому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 излишки пастбищ,га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Ажы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КРС- 717 головы,</w:t>
            </w:r>
          </w:p>
          <w:p>
            <w:pPr>
              <w:spacing w:after="20"/>
              <w:ind w:left="20"/>
              <w:jc w:val="both"/>
            </w:pPr>
            <w:r>
              <w:rPr>
                <w:rFonts w:ascii="Times New Roman"/>
                <w:b w:val="false"/>
                <w:i w:val="false"/>
                <w:color w:val="000000"/>
                <w:sz w:val="20"/>
              </w:rPr>
              <w:t>
(Из них маточное поголовье -346 голов),</w:t>
            </w:r>
          </w:p>
          <w:p>
            <w:pPr>
              <w:spacing w:after="20"/>
              <w:ind w:left="20"/>
              <w:jc w:val="both"/>
            </w:pPr>
            <w:r>
              <w:rPr>
                <w:rFonts w:ascii="Times New Roman"/>
                <w:b w:val="false"/>
                <w:i w:val="false"/>
                <w:color w:val="000000"/>
                <w:sz w:val="20"/>
              </w:rPr>
              <w:t>
МРС – 1584 головы,</w:t>
            </w:r>
          </w:p>
          <w:p>
            <w:pPr>
              <w:spacing w:after="20"/>
              <w:ind w:left="20"/>
              <w:jc w:val="both"/>
            </w:pPr>
            <w:r>
              <w:rPr>
                <w:rFonts w:ascii="Times New Roman"/>
                <w:b w:val="false"/>
                <w:i w:val="false"/>
                <w:color w:val="000000"/>
                <w:sz w:val="20"/>
              </w:rPr>
              <w:t>
Лошади – 617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6453га</w:t>
            </w:r>
          </w:p>
          <w:p>
            <w:pPr>
              <w:spacing w:after="20"/>
              <w:ind w:left="20"/>
              <w:jc w:val="both"/>
            </w:pPr>
            <w:r>
              <w:rPr>
                <w:rFonts w:ascii="Times New Roman"/>
                <w:b w:val="false"/>
                <w:i w:val="false"/>
                <w:color w:val="000000"/>
                <w:sz w:val="20"/>
              </w:rPr>
              <w:t>
(КРС (мат.) 3114 га)</w:t>
            </w:r>
          </w:p>
          <w:p>
            <w:pPr>
              <w:spacing w:after="20"/>
              <w:ind w:left="20"/>
              <w:jc w:val="both"/>
            </w:pPr>
            <w:r>
              <w:rPr>
                <w:rFonts w:ascii="Times New Roman"/>
                <w:b w:val="false"/>
                <w:i w:val="false"/>
                <w:color w:val="000000"/>
                <w:sz w:val="20"/>
              </w:rPr>
              <w:t>
МРС 2851,2 га</w:t>
            </w:r>
          </w:p>
          <w:p>
            <w:pPr>
              <w:spacing w:after="20"/>
              <w:ind w:left="20"/>
              <w:jc w:val="both"/>
            </w:pPr>
            <w:r>
              <w:rPr>
                <w:rFonts w:ascii="Times New Roman"/>
                <w:b w:val="false"/>
                <w:i w:val="false"/>
                <w:color w:val="000000"/>
                <w:sz w:val="20"/>
              </w:rPr>
              <w:t>
Лошади 6663,6га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934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КРС- 207 головы</w:t>
            </w:r>
          </w:p>
          <w:p>
            <w:pPr>
              <w:spacing w:after="20"/>
              <w:ind w:left="20"/>
              <w:jc w:val="both"/>
            </w:pPr>
            <w:r>
              <w:rPr>
                <w:rFonts w:ascii="Times New Roman"/>
                <w:b w:val="false"/>
                <w:i w:val="false"/>
                <w:color w:val="000000"/>
                <w:sz w:val="20"/>
              </w:rPr>
              <w:t>
(из них маточное поголовье -95 голова)</w:t>
            </w:r>
          </w:p>
          <w:p>
            <w:pPr>
              <w:spacing w:after="20"/>
              <w:ind w:left="20"/>
              <w:jc w:val="both"/>
            </w:pPr>
            <w:r>
              <w:rPr>
                <w:rFonts w:ascii="Times New Roman"/>
                <w:b w:val="false"/>
                <w:i w:val="false"/>
                <w:color w:val="000000"/>
                <w:sz w:val="20"/>
              </w:rPr>
              <w:t>
МРС – 749 голов</w:t>
            </w:r>
          </w:p>
          <w:p>
            <w:pPr>
              <w:spacing w:after="20"/>
              <w:ind w:left="20"/>
              <w:jc w:val="both"/>
            </w:pPr>
            <w:r>
              <w:rPr>
                <w:rFonts w:ascii="Times New Roman"/>
                <w:b w:val="false"/>
                <w:i w:val="false"/>
                <w:color w:val="000000"/>
                <w:sz w:val="20"/>
              </w:rPr>
              <w:t>
Лощади -124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1863га</w:t>
            </w:r>
          </w:p>
          <w:p>
            <w:pPr>
              <w:spacing w:after="20"/>
              <w:ind w:left="20"/>
              <w:jc w:val="both"/>
            </w:pPr>
            <w:r>
              <w:rPr>
                <w:rFonts w:ascii="Times New Roman"/>
                <w:b w:val="false"/>
                <w:i w:val="false"/>
                <w:color w:val="000000"/>
                <w:sz w:val="20"/>
              </w:rPr>
              <w:t>
(КРС(мат.) 855г)</w:t>
            </w:r>
          </w:p>
          <w:p>
            <w:pPr>
              <w:spacing w:after="20"/>
              <w:ind w:left="20"/>
              <w:jc w:val="both"/>
            </w:pPr>
            <w:r>
              <w:rPr>
                <w:rFonts w:ascii="Times New Roman"/>
                <w:b w:val="false"/>
                <w:i w:val="false"/>
                <w:color w:val="000000"/>
                <w:sz w:val="20"/>
              </w:rPr>
              <w:t>
МРС 1348,2га</w:t>
            </w:r>
          </w:p>
          <w:p>
            <w:pPr>
              <w:spacing w:after="20"/>
              <w:ind w:left="20"/>
              <w:jc w:val="both"/>
            </w:pPr>
            <w:r>
              <w:rPr>
                <w:rFonts w:ascii="Times New Roman"/>
                <w:b w:val="false"/>
                <w:i w:val="false"/>
                <w:color w:val="000000"/>
                <w:sz w:val="20"/>
              </w:rPr>
              <w:t>
Лошади 1339,2га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7394 га</w:t>
            </w:r>
          </w:p>
        </w:tc>
      </w:tr>
    </w:tbl>
    <w:p>
      <w:pPr>
        <w:spacing w:after="0"/>
        <w:ind w:left="0"/>
        <w:jc w:val="left"/>
      </w:pPr>
      <w:r>
        <w:rPr>
          <w:rFonts w:ascii="Times New Roman"/>
          <w:b/>
          <w:i w:val="false"/>
          <w:color w:val="000000"/>
        </w:rPr>
        <w:t xml:space="preserve"> Схема (карта) расположения пастбищ на территории села имени Олжабай батыра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Ынтымақ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Алгабас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отгонном участке Баймен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сельского округа имени Олжабай батыра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"Айдабол-77", глава Назарбеков Ержан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"Азат" Жаманбалин Каиркен (3 члена КХ)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"Нурлан" Тугубаев Абдыкарым Сагалиевич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Идрисов Кайролла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Куланбаев Бекболат Сагинаевич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"Алмат" Альмагамбетов Ержан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"Гея" Евфименко Виталий Михайлович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"Шакшабай" Жарболов Гомармардан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"Торе" Жумаканов Марат Кабыкенович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Махорин Павел Евгениевич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"Рустем"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Сарсенов Жанат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Сарсенов Абай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Dimash Байгабыл Тилеубек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 Унайбеков Ержан Айтымович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"Акжол" Джусупов Дархан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"Оразов" Оразов Темирбек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"Талгат" Жагипаров Канат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"А-Шаттык" Тугубаев 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Кусаинов Серикбай Ильдебаевич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Серикбаев Олжатаев Канат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"Аскаров", глава Аскаров Мурат Ермекбаевич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"ERASYL", глава Бақыт Алпыс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"Abaq-Kerei", глава Асылбек Айнур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"Жанбек", глава Жантуаров Тулеутай 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"Ерсаин", глава Шошанов Канат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Келербек . Келербек Еcболат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Sultan глава Мадениет Султанбек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Кушенов Какен Калауович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Утегенов Утегенов Арман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Daryn Байгабыл Куанбек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Бүркіт Аскар Кариба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Аружан Алдасугуров Серик Айтмагамбетович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Erkin Байгавыл Мырзабек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Еламан Еламанов Амангельды Аманжолулы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Барыс Жан Жиенгалиева Мира Исагалиевна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Кудайберген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Аскер Х., Оралбай М., Харатас А., Аскер Т., Аскер 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Шиптенко Сергей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11 оралманов (Хибай Байгавал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Ташимова Бакыт Темирбулатовна, Ташимова Дарига Булатбековна, Ташимов Имангали Темирбулатович, Ташимова Рахимаш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Тлепов Тулеубай Акылбекович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Акишев Куат Калдыбаевич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 Ермухан Галымжанович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Талгат 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(Головко А.В.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(Жагипаров Т.А.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(Кункенова А.К.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 гр (Ерсак, Бурлаченко)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5 гр (Аскаров К.Е.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Алдасугурова Бакыт Байбулатовна, Алдасугуров Серик Айтмагамбетович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"FRIEND"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Береке-3 Дуйсембаев Адай Темирбаевич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9 адам (Байтуаровы)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Канафин Сабыр Бектурсунович, Канафин Асхат Сабырович, Канафина Несипелды Дюсекеевна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Байгабыл Куанбек, Байгабыл Тилеубек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Жумаканов Мурат Кабкенович, Есентаев Мурат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Мешитхан Мадениет, Бейілхан Төқтаған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5 гр (Мурзалиновы)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Темирбек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Уналов Расым Толпышевич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Керейбаев Максут Байтенович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"Жалыкбас"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"Жалыкпас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"Бегей"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 Жар 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"Олжабай Агро-2016"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"AK17 Partners"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"Aqjol-2019"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"Ataqonys-2018"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"Yntymaq-2018"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Максат Жантуаров Укибай 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Murat-2022 Жумаканов Мурат Кабкенович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Arуs-2022 </w:t>
            </w:r>
          </w:p>
          <w:p>
            <w:pPr>
              <w:spacing w:after="20"/>
              <w:ind w:left="20"/>
              <w:jc w:val="both"/>
            </w:pPr>
            <w:r>
              <w:rPr>
                <w:rFonts w:ascii="Times New Roman"/>
                <w:b w:val="false"/>
                <w:i w:val="false"/>
                <w:color w:val="000000"/>
                <w:sz w:val="20"/>
              </w:rPr>
              <w:t>
Жумаш Серан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"NURGISA" Мадениет Досымбек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Ракишев Рақыш Дастан Нүсіпханұлы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Алишер Кайдахметов Куанат Акпанович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MAQSAT Сақари Еркінбек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"АСХАТ" Хожабай Балжан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"ALTYN CAQA" Қабдыл Алтынбек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Санжар Альмагамбетов Сайран Ольжабаевич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Оразов Ануарбек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AQGOL Мамұтбек Еркінбек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Айжан Ұлымқан Тұрғын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Унайбеков Салават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Расул Қайнар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"EL-AMAN-2020"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"Белый Яр"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"HARVEST-KZ"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"Тан Агро Групп"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Коновалова Юлианна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"AiS-2021"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Апенов Ж.С.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Райман Е.О.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Унайбеков Салават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Канафин Асхат Сабырович</w:t>
            </w:r>
          </w:p>
        </w:tc>
      </w:tr>
    </w:tbl>
    <w:p>
      <w:pPr>
        <w:spacing w:after="0"/>
        <w:ind w:left="0"/>
        <w:jc w:val="both"/>
      </w:pPr>
      <w:r>
        <w:rPr>
          <w:rFonts w:ascii="Times New Roman"/>
          <w:b w:val="false"/>
          <w:i w:val="false"/>
          <w:color w:val="000000"/>
          <w:sz w:val="28"/>
        </w:rPr>
        <w:t>
      Сведения о сервитутах для прогона скота сельского округа имени Олжабай батыра Ерейментауского района</w:t>
      </w:r>
    </w:p>
    <w:p>
      <w:pPr>
        <w:spacing w:after="0"/>
        <w:ind w:left="0"/>
        <w:jc w:val="both"/>
      </w:pPr>
      <w:r>
        <w:rPr>
          <w:rFonts w:ascii="Times New Roman"/>
          <w:b w:val="false"/>
          <w:i w:val="false"/>
          <w:color w:val="000000"/>
          <w:sz w:val="28"/>
        </w:rPr>
        <w:t>
      В сельском округе имени Олжабай батыра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ТОО "Жалыкбас", КХ "Оразов", КХ "Береке", КХ "Гея", КХ "Торе", КХ "Алмат", ОДЗ Хибай Б., ОДЗ Канафин С., ОДЗ Мадениет С., ОДЗ Аскер Х., СПК "Береке-2017", СПК "Agjol-2019", СПК "Atagonys-2018", СПК "Yntymag-2018", СПК "Аймақ".</w:t>
      </w:r>
    </w:p>
    <w:p>
      <w:pPr>
        <w:spacing w:after="0"/>
        <w:ind w:left="0"/>
        <w:jc w:val="left"/>
      </w:pPr>
      <w:r>
        <w:rPr>
          <w:rFonts w:ascii="Times New Roman"/>
          <w:b/>
          <w:i w:val="false"/>
          <w:color w:val="000000"/>
        </w:rPr>
        <w:t xml:space="preserve"> Сведения о наличии скота и пастбищных угодий по сельскому округу имени Олжабай батыра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Село имени Олжабай батыра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КРС- 2984 голов,</w:t>
            </w:r>
          </w:p>
          <w:p>
            <w:pPr>
              <w:spacing w:after="20"/>
              <w:ind w:left="20"/>
              <w:jc w:val="both"/>
            </w:pPr>
            <w:r>
              <w:rPr>
                <w:rFonts w:ascii="Times New Roman"/>
                <w:b w:val="false"/>
                <w:i w:val="false"/>
                <w:color w:val="000000"/>
                <w:sz w:val="20"/>
              </w:rPr>
              <w:t>
(Из них маточное поголовье -1166 голов),</w:t>
            </w:r>
          </w:p>
          <w:p>
            <w:pPr>
              <w:spacing w:after="20"/>
              <w:ind w:left="20"/>
              <w:jc w:val="both"/>
            </w:pPr>
            <w:r>
              <w:rPr>
                <w:rFonts w:ascii="Times New Roman"/>
                <w:b w:val="false"/>
                <w:i w:val="false"/>
                <w:color w:val="000000"/>
                <w:sz w:val="20"/>
              </w:rPr>
              <w:t>
МРС – 4179 голов,</w:t>
            </w:r>
          </w:p>
          <w:p>
            <w:pPr>
              <w:spacing w:after="20"/>
              <w:ind w:left="20"/>
              <w:jc w:val="both"/>
            </w:pPr>
            <w:r>
              <w:rPr>
                <w:rFonts w:ascii="Times New Roman"/>
                <w:b w:val="false"/>
                <w:i w:val="false"/>
                <w:color w:val="000000"/>
                <w:sz w:val="20"/>
              </w:rPr>
              <w:t>
Лошади – 456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26856 га</w:t>
            </w:r>
          </w:p>
          <w:p>
            <w:pPr>
              <w:spacing w:after="20"/>
              <w:ind w:left="20"/>
              <w:jc w:val="both"/>
            </w:pPr>
            <w:r>
              <w:rPr>
                <w:rFonts w:ascii="Times New Roman"/>
                <w:b w:val="false"/>
                <w:i w:val="false"/>
                <w:color w:val="000000"/>
                <w:sz w:val="20"/>
              </w:rPr>
              <w:t>
(КРС (мат.) 10494 га</w:t>
            </w:r>
          </w:p>
          <w:p>
            <w:pPr>
              <w:spacing w:after="20"/>
              <w:ind w:left="20"/>
              <w:jc w:val="both"/>
            </w:pPr>
            <w:r>
              <w:rPr>
                <w:rFonts w:ascii="Times New Roman"/>
                <w:b w:val="false"/>
                <w:i w:val="false"/>
                <w:color w:val="000000"/>
                <w:sz w:val="20"/>
              </w:rPr>
              <w:t>
МРС 7522,2 га</w:t>
            </w:r>
          </w:p>
          <w:p>
            <w:pPr>
              <w:spacing w:after="20"/>
              <w:ind w:left="20"/>
              <w:jc w:val="both"/>
            </w:pPr>
            <w:r>
              <w:rPr>
                <w:rFonts w:ascii="Times New Roman"/>
                <w:b w:val="false"/>
                <w:i w:val="false"/>
                <w:color w:val="000000"/>
                <w:sz w:val="20"/>
              </w:rPr>
              <w:t>
Лошади 4924,8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-4750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КРС- 297 голов</w:t>
            </w:r>
          </w:p>
          <w:p>
            <w:pPr>
              <w:spacing w:after="20"/>
              <w:ind w:left="20"/>
              <w:jc w:val="both"/>
            </w:pPr>
            <w:r>
              <w:rPr>
                <w:rFonts w:ascii="Times New Roman"/>
                <w:b w:val="false"/>
                <w:i w:val="false"/>
                <w:color w:val="000000"/>
                <w:sz w:val="20"/>
              </w:rPr>
              <w:t>
(из них маточное поголовье -136 голов)</w:t>
            </w:r>
          </w:p>
          <w:p>
            <w:pPr>
              <w:spacing w:after="20"/>
              <w:ind w:left="20"/>
              <w:jc w:val="both"/>
            </w:pPr>
            <w:r>
              <w:rPr>
                <w:rFonts w:ascii="Times New Roman"/>
                <w:b w:val="false"/>
                <w:i w:val="false"/>
                <w:color w:val="000000"/>
                <w:sz w:val="20"/>
              </w:rPr>
              <w:t>
МРС – 251 голов</w:t>
            </w:r>
          </w:p>
          <w:p>
            <w:pPr>
              <w:spacing w:after="20"/>
              <w:ind w:left="20"/>
              <w:jc w:val="both"/>
            </w:pPr>
            <w:r>
              <w:rPr>
                <w:rFonts w:ascii="Times New Roman"/>
                <w:b w:val="false"/>
                <w:i w:val="false"/>
                <w:color w:val="000000"/>
                <w:sz w:val="20"/>
              </w:rPr>
              <w:t>
Лошади -33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2673 га</w:t>
            </w:r>
          </w:p>
          <w:p>
            <w:pPr>
              <w:spacing w:after="20"/>
              <w:ind w:left="20"/>
              <w:jc w:val="both"/>
            </w:pPr>
            <w:r>
              <w:rPr>
                <w:rFonts w:ascii="Times New Roman"/>
                <w:b w:val="false"/>
                <w:i w:val="false"/>
                <w:color w:val="000000"/>
                <w:sz w:val="20"/>
              </w:rPr>
              <w:t>
(КРС (мат.) 1224 га</w:t>
            </w:r>
          </w:p>
          <w:p>
            <w:pPr>
              <w:spacing w:after="20"/>
              <w:ind w:left="20"/>
              <w:jc w:val="both"/>
            </w:pPr>
            <w:r>
              <w:rPr>
                <w:rFonts w:ascii="Times New Roman"/>
                <w:b w:val="false"/>
                <w:i w:val="false"/>
                <w:color w:val="000000"/>
                <w:sz w:val="20"/>
              </w:rPr>
              <w:t>
МРС 451,8 га</w:t>
            </w:r>
          </w:p>
          <w:p>
            <w:pPr>
              <w:spacing w:after="20"/>
              <w:ind w:left="20"/>
              <w:jc w:val="both"/>
            </w:pPr>
            <w:r>
              <w:rPr>
                <w:rFonts w:ascii="Times New Roman"/>
                <w:b w:val="false"/>
                <w:i w:val="false"/>
                <w:color w:val="000000"/>
                <w:sz w:val="20"/>
              </w:rPr>
              <w:t>
Лошади 356,4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Отг.Баймен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КРС- 288 головы</w:t>
            </w:r>
          </w:p>
          <w:p>
            <w:pPr>
              <w:spacing w:after="20"/>
              <w:ind w:left="20"/>
              <w:jc w:val="both"/>
            </w:pPr>
            <w:r>
              <w:rPr>
                <w:rFonts w:ascii="Times New Roman"/>
                <w:b w:val="false"/>
                <w:i w:val="false"/>
                <w:color w:val="000000"/>
                <w:sz w:val="20"/>
              </w:rPr>
              <w:t>
(из них маточное поголовье -137 голова)</w:t>
            </w:r>
          </w:p>
          <w:p>
            <w:pPr>
              <w:spacing w:after="20"/>
              <w:ind w:left="20"/>
              <w:jc w:val="both"/>
            </w:pPr>
            <w:r>
              <w:rPr>
                <w:rFonts w:ascii="Times New Roman"/>
                <w:b w:val="false"/>
                <w:i w:val="false"/>
                <w:color w:val="000000"/>
                <w:sz w:val="20"/>
              </w:rPr>
              <w:t>
МРС – 348 голов</w:t>
            </w:r>
          </w:p>
          <w:p>
            <w:pPr>
              <w:spacing w:after="20"/>
              <w:ind w:left="20"/>
              <w:jc w:val="both"/>
            </w:pPr>
            <w:r>
              <w:rPr>
                <w:rFonts w:ascii="Times New Roman"/>
                <w:b w:val="false"/>
                <w:i w:val="false"/>
                <w:color w:val="000000"/>
                <w:sz w:val="20"/>
              </w:rPr>
              <w:t>
Лошади -50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2592 га</w:t>
            </w:r>
          </w:p>
          <w:p>
            <w:pPr>
              <w:spacing w:after="20"/>
              <w:ind w:left="20"/>
              <w:jc w:val="both"/>
            </w:pPr>
            <w:r>
              <w:rPr>
                <w:rFonts w:ascii="Times New Roman"/>
                <w:b w:val="false"/>
                <w:i w:val="false"/>
                <w:color w:val="000000"/>
                <w:sz w:val="20"/>
              </w:rPr>
              <w:t>
(КРС (мат.) 1233га)</w:t>
            </w:r>
          </w:p>
          <w:p>
            <w:pPr>
              <w:spacing w:after="20"/>
              <w:ind w:left="20"/>
              <w:jc w:val="both"/>
            </w:pPr>
            <w:r>
              <w:rPr>
                <w:rFonts w:ascii="Times New Roman"/>
                <w:b w:val="false"/>
                <w:i w:val="false"/>
                <w:color w:val="000000"/>
                <w:sz w:val="20"/>
              </w:rPr>
              <w:t>
МРС 626,4га</w:t>
            </w:r>
          </w:p>
          <w:p>
            <w:pPr>
              <w:spacing w:after="20"/>
              <w:ind w:left="20"/>
              <w:jc w:val="both"/>
            </w:pPr>
            <w:r>
              <w:rPr>
                <w:rFonts w:ascii="Times New Roman"/>
                <w:b w:val="false"/>
                <w:i w:val="false"/>
                <w:color w:val="000000"/>
                <w:sz w:val="20"/>
              </w:rPr>
              <w:t>
Лошади 540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3020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Алгабас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КРС- 225 голов</w:t>
            </w:r>
          </w:p>
          <w:p>
            <w:pPr>
              <w:spacing w:after="20"/>
              <w:ind w:left="20"/>
              <w:jc w:val="both"/>
            </w:pPr>
            <w:r>
              <w:rPr>
                <w:rFonts w:ascii="Times New Roman"/>
                <w:b w:val="false"/>
                <w:i w:val="false"/>
                <w:color w:val="000000"/>
                <w:sz w:val="20"/>
              </w:rPr>
              <w:t>
(из них маточное поголовье – 90 голов)</w:t>
            </w:r>
          </w:p>
          <w:p>
            <w:pPr>
              <w:spacing w:after="20"/>
              <w:ind w:left="20"/>
              <w:jc w:val="both"/>
            </w:pPr>
            <w:r>
              <w:rPr>
                <w:rFonts w:ascii="Times New Roman"/>
                <w:b w:val="false"/>
                <w:i w:val="false"/>
                <w:color w:val="000000"/>
                <w:sz w:val="20"/>
              </w:rPr>
              <w:t>
МРС – 424 голов</w:t>
            </w:r>
          </w:p>
          <w:p>
            <w:pPr>
              <w:spacing w:after="20"/>
              <w:ind w:left="20"/>
              <w:jc w:val="both"/>
            </w:pPr>
            <w:r>
              <w:rPr>
                <w:rFonts w:ascii="Times New Roman"/>
                <w:b w:val="false"/>
                <w:i w:val="false"/>
                <w:color w:val="000000"/>
                <w:sz w:val="20"/>
              </w:rPr>
              <w:t>
Лошади - 96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2025га</w:t>
            </w:r>
          </w:p>
          <w:p>
            <w:pPr>
              <w:spacing w:after="20"/>
              <w:ind w:left="20"/>
              <w:jc w:val="both"/>
            </w:pPr>
            <w:r>
              <w:rPr>
                <w:rFonts w:ascii="Times New Roman"/>
                <w:b w:val="false"/>
                <w:i w:val="false"/>
                <w:color w:val="000000"/>
                <w:sz w:val="20"/>
              </w:rPr>
              <w:t>
(КРС (мат.) 810га)</w:t>
            </w:r>
          </w:p>
          <w:p>
            <w:pPr>
              <w:spacing w:after="20"/>
              <w:ind w:left="20"/>
              <w:jc w:val="both"/>
            </w:pPr>
            <w:r>
              <w:rPr>
                <w:rFonts w:ascii="Times New Roman"/>
                <w:b w:val="false"/>
                <w:i w:val="false"/>
                <w:color w:val="000000"/>
                <w:sz w:val="20"/>
              </w:rPr>
              <w:t>
МРС 763,2 га</w:t>
            </w:r>
          </w:p>
          <w:p>
            <w:pPr>
              <w:spacing w:after="20"/>
              <w:ind w:left="20"/>
              <w:jc w:val="both"/>
            </w:pPr>
            <w:r>
              <w:rPr>
                <w:rFonts w:ascii="Times New Roman"/>
                <w:b w:val="false"/>
                <w:i w:val="false"/>
                <w:color w:val="000000"/>
                <w:sz w:val="20"/>
              </w:rPr>
              <w:t>
Лошади 1036,8га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2017га</w:t>
            </w:r>
          </w:p>
        </w:tc>
      </w:tr>
    </w:tbl>
    <w:p>
      <w:pPr>
        <w:spacing w:after="0"/>
        <w:ind w:left="0"/>
        <w:jc w:val="left"/>
      </w:pPr>
      <w:r>
        <w:rPr>
          <w:rFonts w:ascii="Times New Roman"/>
          <w:b/>
          <w:i w:val="false"/>
          <w:color w:val="000000"/>
        </w:rPr>
        <w:t xml:space="preserve"> Схема (карта) расположения пастбищ на территории села Бестогай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Схема(карта) расположения пастбищ на территории села Байсары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Кызылту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Бестогайского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Наименнование землепользователей зем.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"Омербай" КунанбаевЖанатБауржанович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"Камтаев" КамтаевУмертайМурашитович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"Калибек" Калибеков Алик Ондасынович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Жукенов Мурат Каленович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Хамитов ДауренКалиаскарович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"Мадина "УразалиноваЗамзагульМаксутовна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"Сұлтан", глава ЖумашевБекболатТулеуович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МұсаМұратбекКүсетұлы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ҚалиоллаШаймурат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"Арка" ЖанбырбаевКакенСатыбалдинович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"Еркенбулак" Мусин Хамзе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"Мейір" АбежановТолеубайТанирбергенович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"Бимжанов" БимжановСерикСекенович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"Мухамед-жан" БекмагамбетовЖанатСатаевич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"Ай-барыс"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"Хамзе" БиекеновЕржанХамзинович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"Шакиржанов"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"Шиелі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"KazHorseMugalzhar"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"Торгай"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"SeletaAgroInvest"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"Таңмырза"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"Өнім-Табыс"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"Birlikagro"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"MeatTrade"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"Satal-2017"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"KZ BEEF"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"AdalAgrokz"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"Нур-Береке 1968"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"Жайтап"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"Жанажол"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"БестогайПСЖ"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"ABBAS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"Ырыс"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"SimatAgro"</w:t>
            </w:r>
          </w:p>
        </w:tc>
      </w:tr>
    </w:tbl>
    <w:p>
      <w:pPr>
        <w:spacing w:after="0"/>
        <w:ind w:left="0"/>
        <w:jc w:val="both"/>
      </w:pPr>
      <w:r>
        <w:rPr>
          <w:rFonts w:ascii="Times New Roman"/>
          <w:b w:val="false"/>
          <w:i w:val="false"/>
          <w:color w:val="000000"/>
          <w:sz w:val="28"/>
        </w:rPr>
        <w:t>
      Сведения о сервитутах для прогона скота Бестогайского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наличии скота и пастбищных угодий по Бестогайскому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Село Бестогай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КРС- 706 голов,</w:t>
            </w:r>
          </w:p>
          <w:p>
            <w:pPr>
              <w:spacing w:after="20"/>
              <w:ind w:left="20"/>
              <w:jc w:val="both"/>
            </w:pPr>
            <w:r>
              <w:rPr>
                <w:rFonts w:ascii="Times New Roman"/>
                <w:b w:val="false"/>
                <w:i w:val="false"/>
                <w:color w:val="000000"/>
                <w:sz w:val="20"/>
              </w:rPr>
              <w:t>
МРС – 1102 головы,</w:t>
            </w:r>
          </w:p>
          <w:p>
            <w:pPr>
              <w:spacing w:after="20"/>
              <w:ind w:left="20"/>
              <w:jc w:val="both"/>
            </w:pPr>
            <w:r>
              <w:rPr>
                <w:rFonts w:ascii="Times New Roman"/>
                <w:b w:val="false"/>
                <w:i w:val="false"/>
                <w:color w:val="000000"/>
                <w:sz w:val="20"/>
              </w:rPr>
              <w:t>
Лошади – 360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6354 га</w:t>
            </w:r>
          </w:p>
          <w:p>
            <w:pPr>
              <w:spacing w:after="20"/>
              <w:ind w:left="20"/>
              <w:jc w:val="both"/>
            </w:pPr>
            <w:r>
              <w:rPr>
                <w:rFonts w:ascii="Times New Roman"/>
                <w:b w:val="false"/>
                <w:i w:val="false"/>
                <w:color w:val="000000"/>
                <w:sz w:val="20"/>
              </w:rPr>
              <w:t>
МРС 1983,6 га</w:t>
            </w:r>
          </w:p>
          <w:p>
            <w:pPr>
              <w:spacing w:after="20"/>
              <w:ind w:left="20"/>
              <w:jc w:val="both"/>
            </w:pPr>
            <w:r>
              <w:rPr>
                <w:rFonts w:ascii="Times New Roman"/>
                <w:b w:val="false"/>
                <w:i w:val="false"/>
                <w:color w:val="000000"/>
                <w:sz w:val="20"/>
              </w:rPr>
              <w:t>
Лошади 3888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-3235,6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КРС- 732 головы</w:t>
            </w:r>
          </w:p>
          <w:p>
            <w:pPr>
              <w:spacing w:after="20"/>
              <w:ind w:left="20"/>
              <w:jc w:val="both"/>
            </w:pPr>
            <w:r>
              <w:rPr>
                <w:rFonts w:ascii="Times New Roman"/>
                <w:b w:val="false"/>
                <w:i w:val="false"/>
                <w:color w:val="000000"/>
                <w:sz w:val="20"/>
              </w:rPr>
              <w:t>
МРС – 1367 голов</w:t>
            </w:r>
          </w:p>
          <w:p>
            <w:pPr>
              <w:spacing w:after="20"/>
              <w:ind w:left="20"/>
              <w:jc w:val="both"/>
            </w:pPr>
            <w:r>
              <w:rPr>
                <w:rFonts w:ascii="Times New Roman"/>
                <w:b w:val="false"/>
                <w:i w:val="false"/>
                <w:color w:val="000000"/>
                <w:sz w:val="20"/>
              </w:rPr>
              <w:t>
Лощади -741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6588 га</w:t>
            </w:r>
          </w:p>
          <w:p>
            <w:pPr>
              <w:spacing w:after="20"/>
              <w:ind w:left="20"/>
              <w:jc w:val="both"/>
            </w:pPr>
            <w:r>
              <w:rPr>
                <w:rFonts w:ascii="Times New Roman"/>
                <w:b w:val="false"/>
                <w:i w:val="false"/>
                <w:color w:val="000000"/>
                <w:sz w:val="20"/>
              </w:rPr>
              <w:t>
МРС 2460,6 га</w:t>
            </w:r>
          </w:p>
          <w:p>
            <w:pPr>
              <w:spacing w:after="20"/>
              <w:ind w:left="20"/>
              <w:jc w:val="both"/>
            </w:pPr>
            <w:r>
              <w:rPr>
                <w:rFonts w:ascii="Times New Roman"/>
                <w:b w:val="false"/>
                <w:i w:val="false"/>
                <w:color w:val="000000"/>
                <w:sz w:val="20"/>
              </w:rPr>
              <w:t>
Лошади 8002,8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75520,4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856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КРС-108 голов</w:t>
            </w:r>
          </w:p>
          <w:p>
            <w:pPr>
              <w:spacing w:after="20"/>
              <w:ind w:left="20"/>
              <w:jc w:val="both"/>
            </w:pPr>
            <w:r>
              <w:rPr>
                <w:rFonts w:ascii="Times New Roman"/>
                <w:b w:val="false"/>
                <w:i w:val="false"/>
                <w:color w:val="000000"/>
                <w:sz w:val="20"/>
              </w:rPr>
              <w:t>
МРС-419 голов</w:t>
            </w:r>
          </w:p>
          <w:p>
            <w:pPr>
              <w:spacing w:after="20"/>
              <w:ind w:left="20"/>
              <w:jc w:val="both"/>
            </w:pPr>
            <w:r>
              <w:rPr>
                <w:rFonts w:ascii="Times New Roman"/>
                <w:b w:val="false"/>
                <w:i w:val="false"/>
                <w:color w:val="000000"/>
                <w:sz w:val="20"/>
              </w:rPr>
              <w:t>
Лошади -43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972 га</w:t>
            </w:r>
          </w:p>
          <w:p>
            <w:pPr>
              <w:spacing w:after="20"/>
              <w:ind w:left="20"/>
              <w:jc w:val="both"/>
            </w:pPr>
            <w:r>
              <w:rPr>
                <w:rFonts w:ascii="Times New Roman"/>
                <w:b w:val="false"/>
                <w:i w:val="false"/>
                <w:color w:val="000000"/>
                <w:sz w:val="20"/>
              </w:rPr>
              <w:t>
МРС 754,2 га</w:t>
            </w:r>
          </w:p>
          <w:p>
            <w:pPr>
              <w:spacing w:after="20"/>
              <w:ind w:left="20"/>
              <w:jc w:val="both"/>
            </w:pPr>
            <w:r>
              <w:rPr>
                <w:rFonts w:ascii="Times New Roman"/>
                <w:b w:val="false"/>
                <w:i w:val="false"/>
                <w:color w:val="000000"/>
                <w:sz w:val="20"/>
              </w:rPr>
              <w:t>
Лошади 464,4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-1334,6 га </w:t>
            </w:r>
          </w:p>
        </w:tc>
      </w:tr>
    </w:tbl>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816600" cy="224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5816600" cy="224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10" w:id="6"/>
    <w:p>
      <w:pPr>
        <w:spacing w:after="0"/>
        <w:ind w:left="0"/>
        <w:jc w:val="left"/>
      </w:pPr>
      <w:r>
        <w:rPr>
          <w:rFonts w:ascii="Times New Roman"/>
          <w:b/>
          <w:i w:val="false"/>
          <w:color w:val="000000"/>
        </w:rPr>
        <w:t xml:space="preserve"> Приемлемые схемы пастбищеоборотов села Аксуат</w:t>
      </w:r>
    </w:p>
    <w:bookmarkEnd w:id="6"/>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Бозтал</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Новомарковка</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Новомарковка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Селетинское</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p>
            <w:pPr>
              <w:spacing w:after="20"/>
              <w:ind w:left="20"/>
              <w:jc w:val="both"/>
            </w:pPr>
            <w:r>
              <w:rPr>
                <w:rFonts w:ascii="Times New Roman"/>
                <w:b w:val="false"/>
                <w:i w:val="false"/>
                <w:color w:val="000000"/>
                <w:sz w:val="20"/>
              </w:rPr>
              <w:t xml:space="preserve">
Количество загонов и площадь </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Селетинское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(2630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(1830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(3980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4 (2340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Акмырза</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Жолбасшы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сельских округов</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Количество загонов </w:t>
            </w:r>
          </w:p>
          <w:p>
            <w:pPr>
              <w:spacing w:after="20"/>
              <w:ind w:left="20"/>
              <w:jc w:val="both"/>
            </w:pPr>
            <w:r>
              <w:rPr>
                <w:rFonts w:ascii="Times New Roman"/>
                <w:b w:val="false"/>
                <w:i w:val="false"/>
                <w:color w:val="000000"/>
                <w:sz w:val="20"/>
              </w:rPr>
              <w:t>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Приемлемые схемы пастбищеоборотов села Уленты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станции Уленты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станции Коржынколь</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Коржынколь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села Тургай</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Нижний Тургай</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Карагайлы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Балыкты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Жана Жол</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Нижний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Еркиншилик</w:t>
      </w:r>
    </w:p>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Енбек</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Еркиншилик</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167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Тайбай</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Ельтай</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Жарык</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Малтабар</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годах</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Куншалган</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Каратал</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Шакей</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годах</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Куншалган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Койтас</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Ажы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на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имени Олжабай батыра</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Ынтымақ</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Алгабас</w:t>
      </w:r>
    </w:p>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отгонном участке Баймен</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(193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left"/>
      </w:pPr>
      <w:r>
        <w:rPr>
          <w:rFonts w:ascii="Times New Roman"/>
          <w:b/>
          <w:i w:val="false"/>
          <w:color w:val="000000"/>
        </w:rPr>
        <w:t xml:space="preserve"> Приемлемые схемы пастбищеоборотов села Бестогай</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Байсары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Приемлемые схемы пастбищеоборотов села Кызылту</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146800" cy="275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6146800" cy="275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12" w:id="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Аксуат</w:t>
      </w:r>
    </w:p>
    <w:bookmarkEnd w:id="7"/>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Бозтал</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Новомарковка</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Селетинское</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Акмырза</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Жолбасшы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Уленты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станции Уленты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станции Коржынколь</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Тургай</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Нижний Тургай</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Карагайлы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Балыкты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Жана Жол</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Еркиншилик</w:t>
      </w:r>
    </w:p>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Енбек</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Тайбай</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Ельтай</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Жарык</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Малтабар</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Куншалган</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Каратал</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Шакей</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Койтас</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Ажы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имени Олжабай батыра</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Ынтымақ</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Алгабас</w:t>
      </w:r>
    </w:p>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отгонном участке Баймен</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Бестогай</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Байсары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Кызылту</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134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56134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14" w:id="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Аксуат</w:t>
      </w:r>
    </w:p>
    <w:bookmarkEnd w:id="8"/>
    <w:p>
      <w:pPr>
        <w:spacing w:after="0"/>
        <w:ind w:left="0"/>
        <w:jc w:val="left"/>
      </w:pPr>
      <w:r>
        <w:br/>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Бозтал</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Новомарковка</w:t>
      </w:r>
    </w:p>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Селетинское</w:t>
      </w:r>
    </w:p>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Акмырза</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Жолбасшы</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Уленты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станция Уленты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станции Коржынколь</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Тургай</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Нижний Тургай</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Карагайлы</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Балыкты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Жана жол</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Еркиншилик</w:t>
      </w:r>
    </w:p>
    <w:p>
      <w:pPr>
        <w:spacing w:after="0"/>
        <w:ind w:left="0"/>
        <w:jc w:val="left"/>
      </w:pP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Енбек</w:t>
      </w:r>
    </w:p>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Тайбай</w:t>
      </w:r>
    </w:p>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Ельтай</w:t>
      </w:r>
    </w:p>
    <w:p>
      <w:pPr>
        <w:spacing w:after="0"/>
        <w:ind w:left="0"/>
        <w:jc w:val="left"/>
      </w:pP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Жарык</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Малтабар</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Куншалган</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Каратал</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Шакей</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Койтас</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Ажы</w:t>
      </w:r>
    </w:p>
    <w:p>
      <w:pPr>
        <w:spacing w:after="0"/>
        <w:ind w:left="0"/>
        <w:jc w:val="left"/>
      </w:pP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имени Олжабай батыра</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Ынтымақ</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селе Алгабас</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в отгонном участке Баймен</w:t>
      </w:r>
    </w:p>
    <w:p>
      <w:pPr>
        <w:spacing w:after="0"/>
        <w:ind w:left="0"/>
        <w:jc w:val="left"/>
      </w:pPr>
      <w:r>
        <w:br/>
      </w:r>
    </w:p>
    <w:p>
      <w:pPr>
        <w:spacing w:after="0"/>
        <w:ind w:left="0"/>
        <w:jc w:val="both"/>
      </w:pPr>
      <w:r>
        <w:drawing>
          <wp:inline distT="0" distB="0" distL="0" distR="0">
            <wp:extent cx="78105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391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Бестогай</w:t>
      </w:r>
    </w:p>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Байсары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Кызылту</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16" w:id="9"/>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Аксуат</w:t>
      </w:r>
    </w:p>
    <w:bookmarkEnd w:id="9"/>
    <w:p>
      <w:pPr>
        <w:spacing w:after="0"/>
        <w:ind w:left="0"/>
        <w:jc w:val="left"/>
      </w:pP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Бозтал</w:t>
      </w:r>
    </w:p>
    <w:p>
      <w:pPr>
        <w:spacing w:after="0"/>
        <w:ind w:left="0"/>
        <w:jc w:val="left"/>
      </w:pP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Новомарковка</w:t>
      </w:r>
    </w:p>
    <w:p>
      <w:pPr>
        <w:spacing w:after="0"/>
        <w:ind w:left="0"/>
        <w:jc w:val="left"/>
      </w:pP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Селетинское</w:t>
      </w:r>
    </w:p>
    <w:p>
      <w:pPr>
        <w:spacing w:after="0"/>
        <w:ind w:left="0"/>
        <w:jc w:val="left"/>
      </w:pP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Акмырза</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Жолбасшы</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селеУленты</w:t>
      </w:r>
    </w:p>
    <w:p>
      <w:pPr>
        <w:spacing w:after="0"/>
        <w:ind w:left="0"/>
        <w:jc w:val="left"/>
      </w:pP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станции Уленты</w:t>
      </w:r>
    </w:p>
    <w:p>
      <w:pPr>
        <w:spacing w:after="0"/>
        <w:ind w:left="0"/>
        <w:jc w:val="left"/>
      </w:pP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станции Коржынколь</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Тургай</w:t>
      </w:r>
    </w:p>
    <w:p>
      <w:pPr>
        <w:spacing w:after="0"/>
        <w:ind w:left="0"/>
        <w:jc w:val="left"/>
      </w:pP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Нижний Тургай</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Карагайлы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Балыкты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Жана Жол</w:t>
      </w:r>
    </w:p>
    <w:p>
      <w:pPr>
        <w:spacing w:after="0"/>
        <w:ind w:left="0"/>
        <w:jc w:val="left"/>
      </w:pP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Еркиншилик</w:t>
      </w:r>
    </w:p>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Енбек</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Тайбай</w:t>
      </w:r>
    </w:p>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Ельтай</w:t>
      </w:r>
    </w:p>
    <w:p>
      <w:pPr>
        <w:spacing w:after="0"/>
        <w:ind w:left="0"/>
        <w:jc w:val="left"/>
      </w:pP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Жарык</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Малтабар</w:t>
      </w:r>
    </w:p>
    <w:p>
      <w:pPr>
        <w:spacing w:after="0"/>
        <w:ind w:left="0"/>
        <w:jc w:val="left"/>
      </w:pPr>
      <w:r>
        <w:br/>
      </w:r>
    </w:p>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Куншалган</w:t>
      </w:r>
    </w:p>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Каратал</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Шакей</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Койтас</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Ажы</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имени Олжабай батыра</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Ынтымақ</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Алгабас</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отгонном участке Баймен</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Бестогай</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Байсары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Кызылту</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3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73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18" w:id="1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Аксуат</w:t>
      </w:r>
    </w:p>
    <w:bookmarkEnd w:id="10"/>
    <w:p>
      <w:pPr>
        <w:spacing w:after="0"/>
        <w:ind w:left="0"/>
        <w:jc w:val="left"/>
      </w:pP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Бозтал</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Новомарковка</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Селетинское</w:t>
      </w:r>
    </w:p>
    <w:p>
      <w:pPr>
        <w:spacing w:after="0"/>
        <w:ind w:left="0"/>
        <w:jc w:val="left"/>
      </w:pP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Акмырза</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Жолбасшы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Уленты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станциие Уленты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станции Коржынколь</w:t>
      </w:r>
    </w:p>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Тургай</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Нижний Тургай</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Карагайлы</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Балыкты</w:t>
      </w:r>
    </w:p>
    <w:p>
      <w:pPr>
        <w:spacing w:after="0"/>
        <w:ind w:left="0"/>
        <w:jc w:val="left"/>
      </w:pP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Жана Жол</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Еркиншилик</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Енбек</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Тайбай</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Ельтай</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Жарык</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Малтабар</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Куншалган</w:t>
      </w:r>
    </w:p>
    <w:p>
      <w:pPr>
        <w:spacing w:after="0"/>
        <w:ind w:left="0"/>
        <w:jc w:val="left"/>
      </w:pPr>
      <w:r>
        <w:br/>
      </w:r>
    </w:p>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Каратал</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Шакей</w:t>
      </w:r>
    </w:p>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Койтас</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Ажы</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селе имени Олжабай батыра</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Ынтымақ</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Алгабас</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отгонном участке Баймен</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Бестогай</w:t>
      </w:r>
    </w:p>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Байсары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Кызылту</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6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76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20" w:id="1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2022-2023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Новомарковка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Селетинское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(3980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Коржынколь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Нижний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Еркиншилик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 (167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(2818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Куншалган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(193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22" w:id="1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Аксуат</w:t>
      </w:r>
    </w:p>
    <w:bookmarkEnd w:id="12"/>
    <w:p>
      <w:pPr>
        <w:spacing w:after="0"/>
        <w:ind w:left="0"/>
        <w:jc w:val="left"/>
      </w:pP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Бозтал</w:t>
      </w:r>
    </w:p>
    <w:p>
      <w:pPr>
        <w:spacing w:after="0"/>
        <w:ind w:left="0"/>
        <w:jc w:val="left"/>
      </w:pP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Новомарковка</w:t>
      </w:r>
    </w:p>
    <w:p>
      <w:pPr>
        <w:spacing w:after="0"/>
        <w:ind w:left="0"/>
        <w:jc w:val="left"/>
      </w:pP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Селетинское</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Акмырза</w:t>
      </w:r>
    </w:p>
    <w:p>
      <w:pPr>
        <w:spacing w:after="0"/>
        <w:ind w:left="0"/>
        <w:jc w:val="left"/>
      </w:pPr>
      <w:r>
        <w:br/>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Жолбасшы</w:t>
      </w:r>
    </w:p>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Уленты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станции Уленты</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станции Коржынколь</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Тургай</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Нижний Тургай</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Карагайлы</w:t>
      </w:r>
    </w:p>
    <w:p>
      <w:pPr>
        <w:spacing w:after="0"/>
        <w:ind w:left="0"/>
        <w:jc w:val="left"/>
      </w:pPr>
      <w:r>
        <w:br/>
      </w:r>
    </w:p>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Балыкты</w:t>
      </w:r>
    </w:p>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Жана Жол</w:t>
      </w:r>
    </w:p>
    <w:p>
      <w:pPr>
        <w:spacing w:after="0"/>
        <w:ind w:left="0"/>
        <w:jc w:val="left"/>
      </w:pPr>
      <w:r>
        <w:br/>
      </w:r>
    </w:p>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Еркиншилик</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Енбек</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Тайбай</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Ельтай</w:t>
      </w:r>
    </w:p>
    <w:p>
      <w:pPr>
        <w:spacing w:after="0"/>
        <w:ind w:left="0"/>
        <w:jc w:val="left"/>
      </w:pPr>
      <w:r>
        <w:br/>
      </w:r>
    </w:p>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Жарык</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Малтабар</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Куншалган</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Каратал</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Шакей</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Койтас</w:t>
      </w:r>
    </w:p>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Ажы</w:t>
      </w:r>
    </w:p>
    <w:p>
      <w:pPr>
        <w:spacing w:after="0"/>
        <w:ind w:left="0"/>
        <w:jc w:val="left"/>
      </w:pPr>
      <w:r>
        <w:br/>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имени Олжабай батыра</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Ынтымақ</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Алгабас</w:t>
      </w:r>
    </w:p>
    <w:p>
      <w:pPr>
        <w:spacing w:after="0"/>
        <w:ind w:left="0"/>
        <w:jc w:val="left"/>
      </w:pP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отгонном участке Баймен</w:t>
      </w:r>
    </w:p>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Бестогай</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Байсары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Кызылту</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356100" cy="92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4356100" cy="92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Ерейментаускому району</w:t>
            </w:r>
            <w:r>
              <w:br/>
            </w:r>
            <w:r>
              <w:rPr>
                <w:rFonts w:ascii="Times New Roman"/>
                <w:b w:val="false"/>
                <w:i w:val="false"/>
                <w:color w:val="000000"/>
                <w:sz w:val="20"/>
              </w:rPr>
              <w:t>на 2022-2023 годы</w:t>
            </w:r>
          </w:p>
        </w:tc>
      </w:tr>
    </w:tbl>
    <w:bookmarkStart w:name="z24" w:id="13"/>
    <w:p>
      <w:pPr>
        <w:spacing w:after="0"/>
        <w:ind w:left="0"/>
        <w:jc w:val="left"/>
      </w:pPr>
      <w:r>
        <w:rPr>
          <w:rFonts w:ascii="Times New Roman"/>
          <w:b/>
          <w:i w:val="false"/>
          <w:color w:val="000000"/>
        </w:rPr>
        <w:t xml:space="preserve"> Сведения по распределению пастбищ для размещения маточного (дойного) поголовья КРС по Ерейментаускому району</w:t>
      </w:r>
    </w:p>
    <w:bookmarkEnd w:id="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населенного пункта,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маточного поголовья (гол.)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277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-2493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10427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Бозтал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690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6900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9660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Новомарковка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977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поголовья- 8793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Селетинское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22640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987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поголовья- 8883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Акмырзинский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579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5211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Улентинский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21440,1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923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9230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Тургайский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14030,3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1059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9531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4499,3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Еркиншиликский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18345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2062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поголовья- 18558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Тайбайский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27874,3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1298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поголовья- 11682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16192,3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Куншалганский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682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поголовья- 4774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Койтасский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12301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441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поголовья-3969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имени Олжабая батыра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1686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поголовья- 15174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Бестогайский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1111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поголовья- 9999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13881</w:t>
            </w:r>
          </w:p>
        </w:tc>
      </w:tr>
    </w:tbl>
    <w:p>
      <w:pPr>
        <w:spacing w:after="0"/>
        <w:ind w:left="0"/>
        <w:jc w:val="both"/>
      </w:pPr>
      <w:r>
        <w:rPr>
          <w:rFonts w:ascii="Times New Roman"/>
          <w:b w:val="false"/>
          <w:i w:val="false"/>
          <w:color w:val="000000"/>
          <w:sz w:val="28"/>
        </w:rPr>
        <w:t xml:space="preserve">
      Примечание: Недостающее количество пастбищных угодий для дойных коров обеспечивается за счет выкупа для государственных нужд согласно </w:t>
      </w:r>
      <w:r>
        <w:rPr>
          <w:rFonts w:ascii="Times New Roman"/>
          <w:b w:val="false"/>
          <w:i w:val="false"/>
          <w:color w:val="000000"/>
          <w:sz w:val="28"/>
        </w:rPr>
        <w:t>подпункту 4-1)</w:t>
      </w:r>
      <w:r>
        <w:rPr>
          <w:rFonts w:ascii="Times New Roman"/>
          <w:b w:val="false"/>
          <w:i w:val="false"/>
          <w:color w:val="000000"/>
          <w:sz w:val="28"/>
        </w:rPr>
        <w:t xml:space="preserve"> пункта 2 статьи 84 Земельного кодекса Республики Казахстан.</w:t>
      </w:r>
    </w:p>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