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2d7a" w14:textId="e8f2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2022 года № А-12/592.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Акмолинской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>№ А-10/527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органов, финансируемых из местного бюджета и аппаратов акимов (далее – служащие корпуса "Б").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D-O-1, D-R-1,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D-3 (руководитель структурного подразделения), D-O-1, D-R-1,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Оцениваюшее лицо 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