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6148b" w14:textId="a9614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Теректинского районного маслихата от 28 декабря 2020 года № 48-22 "О бюджете Шагатайского сельского округа Теректинского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20 октября 2021 года № 13-14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"О бюджете Шагатайского сельского округа Теректинского района на 2021-2023 годы" от 28 декабря 2020 года № 48-22 (зарегистрировано в Реестре государственной регистрации нормативных правовых актов под № 6701)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Шагатайского сельского округа Теректинского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34 682 тысячи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- 2 180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32 372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35 576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- 894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894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894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Исполняющая обязанности секретаря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Какижанова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2021 года № 13-14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48-22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Шагатайского сельского округа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