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2b414" w14:textId="6d2b4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Теректинского районного маслихата от 28 декабря 2020 года № 48-23 "О бюджете Шалкарского сельского округа Теректинского района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Теректинского районного маслихата Западно-Казахстанской области от 2 декабря 2021 года № 16-7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Теректинский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Теректинского районного маслихата "О бюджете Шалкарского сельского округа Теректинского района на 2021-2023 годы" от 28 декабря 2020 года № 48-23 (зарегистрировано в Реестре государственной регистрации нормативных правовых актов под № 6700)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Шалкарского сельского округа Теректинского района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41 715 тысяч тенге;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- 1 587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40 128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41 755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тенге; 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-40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 40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40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Теректинского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Нургалиев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Теректинского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декабря 2021 года № 16-7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Теректинского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2020 года № 48-23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Шалкарского сельского округа на 2021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1260"/>
        <w:gridCol w:w="1711"/>
        <w:gridCol w:w="1711"/>
        <w:gridCol w:w="3521"/>
        <w:gridCol w:w="28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 тыс.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41 715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40 128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40 128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 тыс.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41 755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25 718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25 718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25 718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25 718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15 107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15 107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15 107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12 460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 тыс.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 тыс.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 тыс.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 тыс.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