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94d" w14:textId="934d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№56-3 "О бюджете Достыкского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2021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№56-3 "О бюджете Достыкского сельского округа Таскалинского района на 2021-2023 годы" (зарегистрированное в Реестре государственной регистрации нормативных правовых актов №6670)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Достыкского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 –5 071 тысяча тенге, в том числе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5 071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