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f19e" w14:textId="babf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Саройского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Саройского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30 633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30 405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30 762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129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Саройского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Саройского сельского округа на 2022 год трансфетных поступлений из Национального фонда Республики Казахстан, республиканского, областного и районного трансфертов на общую сумму 10 411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495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1 188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1 188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9 223 тысячи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9 223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498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необходимого оборудования и знаков для лиц с ограниченными возможностями – 498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№13-10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№13-10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№13-10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