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2de9" w14:textId="4fa2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Жосалинского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28 100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27 798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Жосалинского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Жосалинского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17 532 тысячи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8 580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– 1 100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№13-7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№13-7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