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4837a" w14:textId="ca483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25 декабря 2020 года № 64-7 "О бюджете Жосалинского сельского округа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9 декабря 2021 года № 11-7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Сырымский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25 декабря 2020 года № 64-7 "О бюджете Жосалинского сельского округа на 2021-2023 годы" (зарегистрированное в Реестре государственной регистрации нормативных правовых актов № 6661)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Жосалинского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22 398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705 тысяч тенге;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76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 тенге;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–21 617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22 952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тенге: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- 554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554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тенге;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554 тысячи тенге.";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 в бюджете Жосалинского сельского округа на 2021 год общую сумму целевых областных, районных трансфертов в размере 4 079 тысяч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сумма трансфертов из областного бюджета – 3 848 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новую систему оплаты труда государственных служащих, основанную на факторно-бальной шкале –3 848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сумма трансфертов из местного бюджета – 231 тысяча тенге: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деятельности аппарата акима сельского округа – 231 тысяча тенге.";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указанному решению изложить в новой редакции согласно приложению 1 к настоящему решению.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№64-7</w:t>
            </w:r>
          </w:p>
        </w:tc>
      </w:tr>
    </w:tbl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Жосалинского сельского округа на 2021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