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1536" w14:textId="fa61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25 декабря 2020 года № 53-5 "О бюджете Коскольского сельского округа Каратобинского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сентября 2021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25 декабря 2020 года № 53-5 "О бюджете Коскольского сельского округа Каратобинского района на 2021-2023 годы" (зарегистрированное в реестре государственной регистрации нормативных правовых актов № 6655)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Коскольского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22 876,6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21 971,6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22 912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35,4 тысяч 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 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