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4100" w14:textId="72f4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53-4 "О бюджете Каракольского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сентября 2021 года № 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53-4 "О бюджете Караколького сельского округа Каратобинского района на 2021-2023 годы" (зарегистрированное в реестре государственной регистрации нормативных правовых актов № 6656)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33 601,7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32 824,7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33 677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- 75,3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75,3 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 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