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badd9" w14:textId="63bad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Каратобинского районного маслихата от 25 декабря 2020 года № 53-3 "О бюджете Жусандойского сельского округа Каратобинского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Каратобинского районного маслихата Западно-Казахстанской области от 10 сентября 2021 года № 8-4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Каратобинский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от 25 декабря 2020 года № 53-3 "О бюджете Жусандойского сельского округа Каратобинского района на 2021-2023 годы" (зарегистрированное в реестре государственной регистрации нормативных правовых актов № 6657)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Жусандойского сельского округа Каратобинского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22 131 тысяча тенге, в том числе: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950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21 181 тысяча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22 460,7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- 329,7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329,7 тысяч 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329,7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2021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Временно 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секретаря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 Классен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сентября 2021 года № 8-4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 53-3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Жусандойского сельского округа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3338"/>
        <w:gridCol w:w="33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21 181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21 181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22 460,7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18 849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18 849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18 849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18 849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3 582,7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3 582,7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3 582,7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009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529,7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-329,7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