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e8375" w14:textId="c5e83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Казталовского районного маслихата от 24 декабря 2020 года №58-12 "О бюджете Карасуского сельского округа Казталовского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26 ноября 2021 года № 11-12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Казталовского района от 24 декабря 2020 года №58-12 "О бюджете Карасуского сельского округа Казталовского района на 2021-2023 годы" (зарегистрированное в Реестре государственной регистрации нормативных правовых актов №6615, опубликованное 2 января 2021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Карасуского сельского округа Казталовского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34 089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1 115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32 974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34 299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-210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2021 года №11-12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 58-12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на 2021 год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