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1a501" w14:textId="cc1a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24 декабря 2020 года №58-11 "О бюджете Караузенского сельского округа Казталовского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26 ноября 2021 года № 11-11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2020 года № 58-11 "О бюджете Караузенского сельского округа Казталовского района на 2021-2023 годы" (зарегистрированное в Реестре государственной регистрации нормативных правовых актов №6616, опубликованное 2 января 2021 года в Эталонном контрольном банке нормативных правовых актов Республики Казахстан)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Караузенского сельского округа Казталовского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1 490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34 431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36 278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- 357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357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2021 года №11-11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 № 58-11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Караузенского сельского округа на 2021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Специфика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