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2888" w14:textId="01e2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Бәйтерек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ноября 2021 года № 9-2.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 пастбищах"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Бәйтерек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№9-2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Бәйтерек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с изменениями, внесенным решением маслихата района Бәйтерек Западно-Казахстанской области от 31.08.2022 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Бәйтерек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 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 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района Бәйтерек по категориям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наименования сельских округов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численности поголовья сельскохозяйственных животных в разрезе сел и сельских округов, владельцев крестьянских и личных подсобных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четырехпольного пастбище оборота со следующими сроками стравливания, по календарному графику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количестве табунов, отар, сформированных по видам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пастбищами на территории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приемлемые схемы пастбищеоборотов и схемы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карту, на которой в зависимости от местных условий и особенностей установлены внешние и внутренние границы и площади пастбищ, необходимых для удовлетворения нужд населения в выпасе сельскохозяйственных животных личного подворья, согласно приложениям 118, 119, 120, 121, 122, 123, 124, 125, 126, 127, 128, 129, 130, 131, 132, 133, 134, 135, 136, 137, 138, 139 к настоящему плану.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района Бәйтерек по категориям земель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сельских округов и населенных пунктов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Акжол, Белес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Дарьинское, 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Красный Урал, Чувашинское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Алмалы, Егіндібұлақ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Гремячее, Железново, Новенький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Астафьево, Котельниково, Погодаево, Чапурино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Чаган, Колесово, Кушум, Малый Чаган, Ақсу, Оркен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Жалын, Макарово, Мирное, Садовое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Горбуново, Кожевниково, Махамбет, Павлово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Асан, Жамбыл, Зеленое, Мичуринское, 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Қаражар, Болашак, Забродино, Калининское, Переметное, Поливное, Усихино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Ақбидай, Раздольное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Володарское, Жайык, Новенькое, Трекино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Хамино,Чеботарево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Балабаново, Чирово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Карпово, Таловая, Шалгай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Жанатан, Щапово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Богатск, Скворкино, Янайкино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Кирсаново, Красноармейское, Петрово, Спартак, Чинарево, Январцево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в разрезе сел и сельских округов, владельцев крестьянских и личных подсобных хозяйств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Перемтнинский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четырехпольного пастбищеоборота со следующими сроками стравливания, по календарному графику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с/о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по 24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гуртов, отар сформированных по видам сельскохозяйственных животных в разрезе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искуст.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пастбищами на территории района Бәйтерек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фактический,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потребность,га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 голову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пастбищ, га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-2010,8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-11303,25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+55,9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-5125,9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-24724,8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Белес района Бәйтерек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200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Дарьинского сельского округа района Бәйтерек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Достық района Бәйтерек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Егіндібұлақ района Бәйтерек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Железновского сельского округа района Бәйтерек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Зеленовского сельского округа района Бәйтерек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Красновского сельского округа района Бәйтерек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Кушумского сельского округа района Бәйтерек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Макаровского сельского округа района Бәйтерек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Махамбет района Бәйтерек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Мичуринского сельского округа района Бәйтерек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Переметнинского сельского округа района Бәйтерек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Раздольненского сельского округа района Бәйтерек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Рубежинского сельского округа района Бәйтерек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Сұлу көл района Бәйтерек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Трекинского сельского округа района Бәйтерек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Чеботаревского сельского округа района Бәйтерек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Чировского сельского округа района Бәйтерек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Шалғай района Бәйтерек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Щаповского сельского округа района Бәйтерек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Янайкинского сельского округа района Бәйтерек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Январцевского сельского округа района Бәйтерек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Белес района Бәйтерек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Дарьинского сельского округа района Бәйтерек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11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Достық района Бәйтерек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Егіндібұлақ района Бәйтерек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Железновского сельского округа района Бәйтерек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Зеленовского сельского округа района Бәйтерек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3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Красновского сельского округа района Бәйтерек 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Кушумского сельского округа района Бәйтерек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Макаровского сельского округа района Бәйтерек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Махамбет района Бәйтерек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Мичуринского сельского округа района Бәйтерек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Переметнинского сельского округа района Бәйтерек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Раздольненского сельского округа Района Бәйтерек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5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Рубежинского сельского округа района Бәйтерек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Сұлу көл района Бәйтерек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6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Трекинского сельского округа района Бәйтерек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Чеботаревского сельского округа района Бәйтерек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7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Чировского сельского округа района Бәйтерек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Шалғай района Бәйтерек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8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Щаповского сельского округа района Бәйтерек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8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Янайкинского сельского округа района Бәйтерек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8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Январцевского сельского округа района Бәйтерек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19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Белес района Бәйтерек</w:t>
      </w:r>
    </w:p>
    <w:bookmarkEnd w:id="134"/>
    <w:bookmarkStart w:name="z1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277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1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Дарьинского сельского округа района Бәйтерек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Достық района Бәйтерек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0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Егіндібұлақ района Бәйтерек</w:t>
      </w:r>
    </w:p>
    <w:bookmarkEnd w:id="143"/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Железновского сельского округа района Бәйтерек</w:t>
      </w:r>
    </w:p>
    <w:bookmarkEnd w:id="146"/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21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Зеленовского сельского округа района Бәйтерек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1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Красновского сельского округа района Бәйтерек</w:t>
      </w:r>
    </w:p>
    <w:bookmarkEnd w:id="152"/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2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Кушумского сельского округа района Бәйтерек</w:t>
      </w:r>
    </w:p>
    <w:bookmarkEnd w:id="155"/>
    <w:bookmarkStart w:name="z2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2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Макаровского района Бәйтерек</w:t>
      </w:r>
    </w:p>
    <w:bookmarkEnd w:id="158"/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Махамбет района Бәйтерек</w:t>
      </w:r>
    </w:p>
    <w:bookmarkEnd w:id="161"/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3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Мичуринского сельского округа района Бәйтерек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3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Переметнинского сельского округа района Бәйтерек</w:t>
      </w:r>
    </w:p>
    <w:bookmarkEnd w:id="165"/>
    <w:bookmarkStart w:name="z2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3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Раздольненского сельского округа района Бәйтерек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4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Рубежинского сельского округа района Бәйтерек</w:t>
      </w:r>
    </w:p>
    <w:bookmarkEnd w:id="169"/>
    <w:bookmarkStart w:name="z24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4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Сұлу көл района Бәйтерек</w:t>
      </w:r>
    </w:p>
    <w:bookmarkEnd w:id="171"/>
    <w:bookmarkStart w:name="z2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4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Трекинского сельского округа района Бәйтерек</w:t>
      </w:r>
    </w:p>
    <w:bookmarkEnd w:id="173"/>
    <w:bookmarkStart w:name="z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4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Чеботаревского сельского округа района Бәйтерек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5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Чировского сельского округа района Бәйтерек</w:t>
      </w:r>
    </w:p>
    <w:bookmarkEnd w:id="177"/>
    <w:bookmarkStart w:name="z25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5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Шалғай района Бәйтерек</w:t>
      </w:r>
    </w:p>
    <w:bookmarkEnd w:id="179"/>
    <w:bookmarkStart w:name="z2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Щаповского сельского округа района Бәйтерек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 2021-2022 годы</w:t>
            </w:r>
          </w:p>
        </w:tc>
      </w:tr>
    </w:tbl>
    <w:bookmarkStart w:name="z26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Янайкинского сельского округа района Бәйтерек</w:t>
      </w:r>
    </w:p>
    <w:bookmarkEnd w:id="183"/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6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Январцевского сельского округа района Бәйтерек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6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Белес района Бәйтерек</w:t>
      </w:r>
    </w:p>
    <w:bookmarkEnd w:id="187"/>
    <w:bookmarkStart w:name="z2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277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27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Дарьинского сельского округа района Бәйтерек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7089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27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Достық района Бәйтерек</w:t>
      </w:r>
    </w:p>
    <w:bookmarkEnd w:id="190"/>
    <w:bookmarkStart w:name="z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7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Егіндібұлақ района Бәйтерек</w:t>
      </w:r>
    </w:p>
    <w:bookmarkEnd w:id="192"/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27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Железновского сельского округа района Бәйтерек</w:t>
      </w:r>
    </w:p>
    <w:bookmarkEnd w:id="194"/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8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Зеленовского сельского округа района Бәйтерек</w:t>
      </w:r>
    </w:p>
    <w:bookmarkEnd w:id="196"/>
    <w:bookmarkStart w:name="z2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8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Красновского сельского округа района Бәйтерек</w:t>
      </w:r>
    </w:p>
    <w:bookmarkEnd w:id="198"/>
    <w:bookmarkStart w:name="z2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8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Кушумского сельского округа района Бәйтерек</w:t>
      </w:r>
    </w:p>
    <w:bookmarkEnd w:id="200"/>
    <w:bookmarkStart w:name="z2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9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Макаровского сельского округа района Бәйтерек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6581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9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Махамбет района Бәйтерек</w:t>
      </w:r>
    </w:p>
    <w:bookmarkEnd w:id="203"/>
    <w:bookmarkStart w:name="z2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Мичуринского сельского округа района Бәйтерек</w:t>
      </w:r>
    </w:p>
    <w:bookmarkEnd w:id="205"/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29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Переметнинского сельского округа района Бәйтерек</w:t>
      </w:r>
    </w:p>
    <w:bookmarkEnd w:id="207"/>
    <w:bookmarkStart w:name="z2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0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Раздольненского сельского округа района Бәйтерек</w:t>
      </w:r>
    </w:p>
    <w:bookmarkEnd w:id="209"/>
    <w:bookmarkStart w:name="z3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5057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0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Рубежинского сельского округа района Бәйтерек</w:t>
      </w:r>
    </w:p>
    <w:bookmarkEnd w:id="211"/>
    <w:bookmarkStart w:name="z3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0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Сұлу көл района Бәйтерек</w:t>
      </w:r>
    </w:p>
    <w:bookmarkEnd w:id="213"/>
    <w:bookmarkStart w:name="z3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1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Трекинского сельского округа района Бәйтерек</w:t>
      </w:r>
    </w:p>
    <w:bookmarkEnd w:id="215"/>
    <w:bookmarkStart w:name="z3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1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Чеботаревского сельского округа района Бәйтерек</w:t>
      </w:r>
    </w:p>
    <w:bookmarkEnd w:id="217"/>
    <w:bookmarkStart w:name="z3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1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Чировского сельского округа района Бәйтерек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1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Шалғай района Бәйтерек</w:t>
      </w:r>
    </w:p>
    <w:bookmarkEnd w:id="221"/>
    <w:bookmarkStart w:name="z3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2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Щаповского сельского округа района Бәйтерек</w:t>
      </w:r>
    </w:p>
    <w:bookmarkEnd w:id="223"/>
    <w:bookmarkStart w:name="z3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2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Янайкинского сельского округа района Бәйтерек</w:t>
      </w:r>
    </w:p>
    <w:bookmarkEnd w:id="225"/>
    <w:bookmarkStart w:name="z3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2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Январцевского сельского округа района Бәйтерек</w:t>
      </w:r>
    </w:p>
    <w:bookmarkEnd w:id="227"/>
    <w:bookmarkStart w:name="z3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Белес района Бәйтерек</w:t>
      </w:r>
    </w:p>
    <w:bookmarkEnd w:id="229"/>
    <w:bookmarkStart w:name="z3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543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33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Дарьинском сельский округе района Бәйтерек</w:t>
      </w:r>
    </w:p>
    <w:bookmarkEnd w:id="231"/>
    <w:bookmarkStart w:name="z3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33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Достык района Бәйтерек</w:t>
      </w:r>
    </w:p>
    <w:bookmarkEnd w:id="233"/>
    <w:bookmarkStart w:name="z3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4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Егіндібұлақ района Бәйтерек</w:t>
      </w:r>
    </w:p>
    <w:bookmarkEnd w:id="235"/>
    <w:bookmarkStart w:name="z3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3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Железновском сельском округе района Бәйтерек</w:t>
      </w:r>
    </w:p>
    <w:bookmarkEnd w:id="237"/>
    <w:bookmarkStart w:name="z3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на 2021-2022 годы </w:t>
            </w:r>
          </w:p>
        </w:tc>
      </w:tr>
    </w:tbl>
    <w:bookmarkStart w:name="z34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Зеленовском сельском округе района Бәйтерек</w:t>
      </w:r>
    </w:p>
    <w:bookmarkEnd w:id="239"/>
    <w:bookmarkStart w:name="z3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4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Красновском сельском округе района Бәйтерек</w:t>
      </w:r>
    </w:p>
    <w:bookmarkEnd w:id="241"/>
    <w:bookmarkStart w:name="z3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Кушумском сельском округе района Бәйтерек</w:t>
      </w:r>
    </w:p>
    <w:bookmarkEnd w:id="243"/>
    <w:bookmarkStart w:name="z3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5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Макаровском сельском округе района Б</w:t>
      </w:r>
    </w:p>
    <w:bookmarkEnd w:id="245"/>
    <w:bookmarkStart w:name="z3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5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Махамбет района Бәйтерек</w:t>
      </w:r>
    </w:p>
    <w:bookmarkEnd w:id="247"/>
    <w:bookmarkStart w:name="z3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6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Мичуринском сельском округе района Бәйтерек</w:t>
      </w:r>
    </w:p>
    <w:bookmarkEnd w:id="249"/>
    <w:bookmarkStart w:name="z3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6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Переметнинском сельском округе района Бәйтерек</w:t>
      </w:r>
    </w:p>
    <w:bookmarkEnd w:id="251"/>
    <w:bookmarkStart w:name="z3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Раздольненском сельском округе района Бәйтерек</w:t>
      </w:r>
    </w:p>
    <w:bookmarkEnd w:id="253"/>
    <w:bookmarkStart w:name="z3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454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Рубежинском сельском округе района Бәйтерек</w:t>
      </w:r>
    </w:p>
    <w:bookmarkEnd w:id="255"/>
    <w:bookmarkStart w:name="z3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Сұлу көл района Бәйтерек</w:t>
      </w:r>
    </w:p>
    <w:bookmarkEnd w:id="257"/>
    <w:bookmarkStart w:name="z3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7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Трекинском сельском округе района Бәйтерек</w:t>
      </w:r>
    </w:p>
    <w:bookmarkEnd w:id="259"/>
    <w:bookmarkStart w:name="z3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7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Чеботаревском сельском округе района Бәйтерек</w:t>
      </w:r>
    </w:p>
    <w:bookmarkEnd w:id="261"/>
    <w:bookmarkStart w:name="z3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8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Чировском сельском округе района Бәйтерек</w:t>
      </w:r>
    </w:p>
    <w:bookmarkEnd w:id="263"/>
    <w:bookmarkStart w:name="z3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8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Шалғай района Бәйтерек</w:t>
      </w:r>
    </w:p>
    <w:bookmarkEnd w:id="265"/>
    <w:bookmarkStart w:name="z3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8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Щаповском сельском округе района Бәйтерек</w:t>
      </w:r>
    </w:p>
    <w:bookmarkEnd w:id="267"/>
    <w:bookmarkStart w:name="z3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Янайкинском сельском округе района Бәйтерек</w:t>
      </w:r>
    </w:p>
    <w:bookmarkEnd w:id="269"/>
    <w:bookmarkStart w:name="z3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bookmarkStart w:name="z39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Январцевском сельском округе района Бәйтерек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Белес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Дарьинского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Достық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Егіндібұлақ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Атамекен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Зеленовского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Бейбітшілік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Кушумского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Макаровского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Махамбетского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Мичуринского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Переметнинского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Раздольненского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Рубежинского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Сұлу көл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Трекинского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Құрманғазы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Чировского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Шалғай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Щаповского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Янайкинского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Январцевского сельского округа района Бәйтерек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