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21f0" w14:textId="d642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Борсинского сельского округа Жанибекского района на 2022–2024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30 декабря 2021 года № 14-2.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бюджет Борсинского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–46 224 тысячи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45 344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46 932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708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708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00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Борсинского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24 декабря 2021 года №12-2 "О районном бюджете на 2022 – 2024 годы" (зарегистрированное в Реестре государственной регистрации нормативных правовых актов №26159).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Борсинского сельского округа на 2022 год поступления субвенции передаваемых из районного бюджета в сумме 45 736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органом, используются ими в порядке, определяемом Бюджетным Кодексом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№14-2</w:t>
            </w:r>
          </w:p>
        </w:tc>
      </w:tr>
    </w:tbl>
    <w:bookmarkStart w:name="z2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Жанибекского районного маслихата Западно-Казахстанской области от 09.12.2022 </w:t>
      </w:r>
      <w:r>
        <w:rPr>
          <w:rFonts w:ascii="Times New Roman"/>
          <w:b w:val="false"/>
          <w:i w:val="false"/>
          <w:color w:val="ff0000"/>
          <w:sz w:val="28"/>
        </w:rPr>
        <w:t>№ 26-2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№14-2 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2023 год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№14-2 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Борсинского сельского округа на 2024 год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22 830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