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b1366" w14:textId="72b13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25 декабря 2020 года №58-6 "О бюджете Кызылобинского сельского округа Жангалинского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24 декабря 2021 года № 14-6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Кызылобинского сельского округа Жангалинского района на 2021-2023 годы" 25 декабря 2020 года №58-6 (зарегистрировано в Реестре государственной регистрации нормативных правовых актов под № 6686)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Кызылобинского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31 619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30 639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34 466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-2 847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2 847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2 847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 № 14-6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58-6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Кызылобинского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села, поселках,сельских окургах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-2 847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