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fce8" w14:textId="0ebf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25 декабря 2020 года № 58-4 "О бюджете Жангалинского сельского округа Жангалинского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26 августа 2021 года № 10-3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Жангалинский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Жангалинского сельского округа Жангалинского района на 2021-2023 годы" от 25 декабря 2020 года № 58-4 (зарегистрировано в Реестре государственной регистрации нормативных актов под № 6688)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Жангалинского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72 593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14 399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58 194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75 665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-3 072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3 072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3 072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Жангалинского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2021 года № 10-3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 58-4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Жангалинского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643"/>
        <w:gridCol w:w="616"/>
        <w:gridCol w:w="643"/>
        <w:gridCol w:w="835"/>
        <w:gridCol w:w="876"/>
        <w:gridCol w:w="835"/>
        <w:gridCol w:w="876"/>
        <w:gridCol w:w="3511"/>
        <w:gridCol w:w="10"/>
        <w:gridCol w:w="283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