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3254" w14:textId="74f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Темир Масинского сельского округа Бокейординского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2021 года № 13-6.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Темир Масинского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39 850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34 133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41 403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- 1 553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- 1 553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за №26231).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13-6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2021 года №13-6 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2023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13-6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2024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