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ac02" w14:textId="316a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Бурлинском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Бурлинского района Западно-Казахстанской области от 21 сентября 2021 года № 294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Бурлинском районе Западно-Казахстанской области согласно приложению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Е. Ихсанова.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акимата Бурлинского района</w:t>
            </w:r>
            <w:r>
              <w:br/>
            </w:r>
            <w:r>
              <w:rPr>
                <w:rFonts w:ascii="Times New Roman"/>
                <w:b w:val="false"/>
                <w:i w:val="false"/>
                <w:color w:val="000000"/>
                <w:sz w:val="20"/>
              </w:rPr>
              <w:t>от 21 сентября 2021 года № 294</w:t>
            </w:r>
          </w:p>
        </w:tc>
      </w:tr>
    </w:tbl>
    <w:bookmarkStart w:name="z9" w:id="4"/>
    <w:p>
      <w:pPr>
        <w:spacing w:after="0"/>
        <w:ind w:left="0"/>
        <w:jc w:val="left"/>
      </w:pPr>
      <w:r>
        <w:rPr>
          <w:rFonts w:ascii="Times New Roman"/>
          <w:b/>
          <w:i w:val="false"/>
          <w:color w:val="000000"/>
        </w:rPr>
        <w:t xml:space="preserve"> Правила предоставления коммунальных услуг в Бурлинском районе</w:t>
      </w:r>
      <w:r>
        <w:br/>
      </w:r>
      <w:r>
        <w:rPr>
          <w:rFonts w:ascii="Times New Roman"/>
          <w:b/>
          <w:i w:val="false"/>
          <w:color w:val="000000"/>
        </w:rPr>
        <w:t>Западно-Казахстанской области</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Бурлинском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2"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3"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5"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16"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17"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18" w:id="13"/>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3"/>
    <w:bookmarkStart w:name="z19" w:id="14"/>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0" w:id="15"/>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bookmarkEnd w:id="15"/>
    <w:bookmarkStart w:name="z21" w:id="16"/>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6"/>
    <w:bookmarkStart w:name="z22" w:id="17"/>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bookmarkEnd w:id="17"/>
    <w:bookmarkStart w:name="z23" w:id="18"/>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4" w:id="19"/>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9"/>
    <w:bookmarkStart w:name="z25" w:id="20"/>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0"/>
    <w:bookmarkStart w:name="z26" w:id="21"/>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28" w:id="23"/>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3"/>
    <w:bookmarkStart w:name="z29" w:id="24"/>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5"/>
    <w:bookmarkStart w:name="z31"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2" w:id="2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7"/>
    <w:bookmarkStart w:name="z33" w:id="2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8"/>
    <w:bookmarkStart w:name="z34" w:id="2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9"/>
    <w:bookmarkStart w:name="z35" w:id="3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0"/>
    <w:bookmarkStart w:name="z36" w:id="31"/>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1"/>
    <w:bookmarkStart w:name="z37" w:id="32"/>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2"/>
    <w:bookmarkStart w:name="z38"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bookmarkStart w:name="z39" w:id="3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4"/>
    <w:bookmarkStart w:name="z40" w:id="3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5"/>
    <w:bookmarkStart w:name="z41" w:id="3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6"/>
    <w:bookmarkStart w:name="z42" w:id="3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37"/>
    <w:bookmarkStart w:name="z43" w:id="38"/>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38"/>
    <w:bookmarkStart w:name="z44" w:id="3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9"/>
    <w:bookmarkStart w:name="z45" w:id="40"/>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0"/>
    <w:bookmarkStart w:name="z46" w:id="41"/>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1"/>
    <w:bookmarkStart w:name="z47" w:id="4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2"/>
    <w:bookmarkStart w:name="z48" w:id="4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bookmarkEnd w:id="43"/>
    <w:bookmarkStart w:name="z49" w:id="4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4"/>
    <w:bookmarkStart w:name="z50" w:id="4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5"/>
    <w:bookmarkStart w:name="z51" w:id="4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6"/>
    <w:bookmarkStart w:name="z52" w:id="4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7"/>
    <w:bookmarkStart w:name="z53" w:id="4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8"/>
    <w:bookmarkStart w:name="z54" w:id="4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9"/>
    <w:bookmarkStart w:name="z55" w:id="5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0"/>
    <w:bookmarkStart w:name="z56" w:id="5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1"/>
    <w:bookmarkStart w:name="z57" w:id="5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2"/>
    <w:bookmarkStart w:name="z58" w:id="5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3"/>
    <w:bookmarkStart w:name="z59" w:id="5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
    <w:bookmarkStart w:name="z60" w:id="5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5"/>
    <w:bookmarkStart w:name="z61" w:id="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6"/>
    <w:bookmarkStart w:name="z62" w:id="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7"/>
    <w:bookmarkStart w:name="z63" w:id="5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8"/>
    <w:bookmarkStart w:name="z64" w:id="5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9"/>
    <w:bookmarkStart w:name="z65" w:id="6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0"/>
    <w:bookmarkStart w:name="z66" w:id="6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1"/>
    <w:bookmarkStart w:name="z67" w:id="6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2"/>
    <w:bookmarkStart w:name="z68" w:id="6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4"/>
    <w:bookmarkStart w:name="z70" w:id="65"/>
    <w:p>
      <w:pPr>
        <w:spacing w:after="0"/>
        <w:ind w:left="0"/>
        <w:jc w:val="both"/>
      </w:pPr>
      <w:r>
        <w:rPr>
          <w:rFonts w:ascii="Times New Roman"/>
          <w:b w:val="false"/>
          <w:i w:val="false"/>
          <w:color w:val="000000"/>
          <w:sz w:val="28"/>
        </w:rPr>
        <w:t>
      20. Потребитель:</w:t>
      </w:r>
    </w:p>
    <w:bookmarkEnd w:id="65"/>
    <w:bookmarkStart w:name="z71" w:id="6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6"/>
    <w:bookmarkStart w:name="z72" w:id="6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7"/>
    <w:bookmarkStart w:name="z73" w:id="6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8"/>
    <w:bookmarkStart w:name="z74" w:id="6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9"/>
    <w:bookmarkStart w:name="z75" w:id="7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0"/>
    <w:bookmarkStart w:name="z76" w:id="7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1"/>
    <w:bookmarkStart w:name="z77" w:id="7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2"/>
    <w:bookmarkStart w:name="z78" w:id="7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3"/>
    <w:bookmarkStart w:name="z79" w:id="74"/>
    <w:p>
      <w:pPr>
        <w:spacing w:after="0"/>
        <w:ind w:left="0"/>
        <w:jc w:val="both"/>
      </w:pPr>
      <w:r>
        <w:rPr>
          <w:rFonts w:ascii="Times New Roman"/>
          <w:b w:val="false"/>
          <w:i w:val="false"/>
          <w:color w:val="000000"/>
          <w:sz w:val="28"/>
        </w:rPr>
        <w:t>
      21. Поставщик:</w:t>
      </w:r>
    </w:p>
    <w:bookmarkEnd w:id="74"/>
    <w:bookmarkStart w:name="z80"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81" w:id="7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6"/>
    <w:bookmarkStart w:name="z82"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83"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bookmarkStart w:name="z84" w:id="7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9"/>
    <w:bookmarkStart w:name="z85" w:id="8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0"/>
    <w:bookmarkStart w:name="z86" w:id="8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1"/>
    <w:bookmarkStart w:name="z87" w:id="8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2"/>
    <w:bookmarkStart w:name="z88" w:id="8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3"/>
    <w:bookmarkStart w:name="z89" w:id="84"/>
    <w:p>
      <w:pPr>
        <w:spacing w:after="0"/>
        <w:ind w:left="0"/>
        <w:jc w:val="left"/>
      </w:pPr>
      <w:r>
        <w:rPr>
          <w:rFonts w:ascii="Times New Roman"/>
          <w:b/>
          <w:i w:val="false"/>
          <w:color w:val="000000"/>
        </w:rPr>
        <w:t xml:space="preserve"> Глава 4. Порядок расчета и оплаты коммунальных услуг</w:t>
      </w:r>
    </w:p>
    <w:bookmarkEnd w:id="84"/>
    <w:bookmarkStart w:name="z90" w:id="85"/>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5"/>
    <w:bookmarkStart w:name="z91" w:id="86"/>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6"/>
    <w:bookmarkStart w:name="z92" w:id="87"/>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7"/>
    <w:bookmarkStart w:name="z93" w:id="88"/>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8"/>
    <w:bookmarkStart w:name="z94" w:id="89"/>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89"/>
    <w:bookmarkStart w:name="z95" w:id="90"/>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0"/>
    <w:bookmarkStart w:name="z96" w:id="9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1"/>
    <w:bookmarkStart w:name="z97" w:id="92"/>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2"/>
    <w:bookmarkStart w:name="z98" w:id="93"/>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3"/>
    <w:bookmarkStart w:name="z99" w:id="94"/>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4"/>
    <w:bookmarkStart w:name="z100" w:id="95"/>
    <w:p>
      <w:pPr>
        <w:spacing w:after="0"/>
        <w:ind w:left="0"/>
        <w:jc w:val="left"/>
      </w:pPr>
      <w:r>
        <w:rPr>
          <w:rFonts w:ascii="Times New Roman"/>
          <w:b/>
          <w:i w:val="false"/>
          <w:color w:val="000000"/>
        </w:rPr>
        <w:t xml:space="preserve"> Глава 5. Порядок разрешения разногласий</w:t>
      </w:r>
    </w:p>
    <w:bookmarkEnd w:id="95"/>
    <w:bookmarkStart w:name="z101" w:id="96"/>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6"/>
    <w:bookmarkStart w:name="z102" w:id="97"/>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7"/>
    <w:bookmarkStart w:name="z103" w:id="9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8"/>
    <w:bookmarkStart w:name="z104" w:id="9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9"/>
    <w:bookmarkStart w:name="z105" w:id="100"/>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100"/>
    <w:bookmarkStart w:name="z106" w:id="10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1"/>
    <w:bookmarkStart w:name="z107" w:id="102"/>
    <w:p>
      <w:pPr>
        <w:spacing w:after="0"/>
        <w:ind w:left="0"/>
        <w:jc w:val="both"/>
      </w:pPr>
      <w:r>
        <w:rPr>
          <w:rFonts w:ascii="Times New Roman"/>
          <w:b w:val="false"/>
          <w:i w:val="false"/>
          <w:color w:val="000000"/>
          <w:sz w:val="28"/>
        </w:rPr>
        <w:t>
      2) характер ухудшения качества коммунальных услуг;</w:t>
      </w:r>
    </w:p>
    <w:bookmarkEnd w:id="102"/>
    <w:bookmarkStart w:name="z108" w:id="10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3"/>
    <w:bookmarkStart w:name="z109" w:id="10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4"/>
    <w:bookmarkStart w:name="z110" w:id="10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5"/>
    <w:bookmarkStart w:name="z111" w:id="106"/>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bookmarkEnd w:id="106"/>
    <w:bookmarkStart w:name="z112" w:id="10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7"/>
    <w:bookmarkStart w:name="z113" w:id="10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8"/>
    <w:bookmarkStart w:name="z114" w:id="109"/>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09"/>
    <w:bookmarkStart w:name="z115" w:id="11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0"/>
    <w:bookmarkStart w:name="z116" w:id="111"/>
    <w:p>
      <w:pPr>
        <w:spacing w:after="0"/>
        <w:ind w:left="0"/>
        <w:jc w:val="left"/>
      </w:pPr>
      <w:r>
        <w:rPr>
          <w:rFonts w:ascii="Times New Roman"/>
          <w:b/>
          <w:i w:val="false"/>
          <w:color w:val="000000"/>
        </w:rPr>
        <w:t xml:space="preserve"> Глава 6. Заключительные положения</w:t>
      </w:r>
    </w:p>
    <w:bookmarkEnd w:id="111"/>
    <w:bookmarkStart w:name="z117" w:id="112"/>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12"/>
    <w:bookmarkStart w:name="z118" w:id="113"/>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13"/>
    <w:bookmarkStart w:name="z119" w:id="11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