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b5ae" w14:textId="fa1b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29 декабря 2020 года №57-13 "О бюджете Жамбылского сельского округа Акжаикского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20 августа 2021 года № 7-11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29 декабря 2020 года №57-13 "О бюджете Жамбылского сельского округа Акжаикского района на 2021-2023 годы" (зарегистрированное в Реестре государственной регистрации нормативных правовых актов № 6737)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Жамбылского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21 675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244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20 920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21 983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2021 года №7-11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 57-13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751"/>
        <w:gridCol w:w="1129"/>
        <w:gridCol w:w="1129"/>
        <w:gridCol w:w="3218"/>
        <w:gridCol w:w="3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21675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21983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