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d2d0" w14:textId="8d3d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Уральск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5 ноября 2021 года № 9-5.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 пастбищах"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городу Уральск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 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 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Уральск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 решением Уральского городского маслихата Западно-Казахстанской области от 02.09.2022 </w:t>
      </w:r>
      <w:r>
        <w:rPr>
          <w:rFonts w:ascii="Times New Roman"/>
          <w:b w:val="false"/>
          <w:i w:val="false"/>
          <w:color w:val="ff0000"/>
          <w:sz w:val="28"/>
        </w:rPr>
        <w:t>№ 18-5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Уральск на 2020-2021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 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приложению 8 к настоящему Плану;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Уральск имеются 1 город, 3 поселка, 1 сельский округ, 9 сельских населенных пунктов.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Уральск 71 170 га, из них пастбищные земли 13 006 га, обводняемые земли – 11 868 га.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52 142 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10 933 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2685 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235 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3 097 га.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– -14; -18°С, иногда опускается до -40°С, в июле – +22; +33°С, иногда поднимается до +39°С. Средний размер осадков составляет 190-350 мм.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городских земель разнообразный, Самые распространенные из них зерновые и астроцветные травы.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Толщина плодородной почвы 40-50 см.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действуют 1 ветеринарных пунктов и 4 скотомогильников.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города насчитывается 2 997 голов крупного рогатого скота, 4 609 голов мелкого рогатого скота, 399 голов лошадей.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ростом поголовья скота на личных подворьях на территории города наблюдается нехватка 37 381га пастбищных земель, в том числе в Желаевском сельском округе 676 га, поселке Круглоозерное 7 527 га, поселке Зачаганск 3 400 га, поселке Деркул 20 468 га.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необходимо за счет рационального предоставления пастбищных угодий из госудаственного фонда, увеличения площади пастбищ земель населенных пунктов и возврата неиспользуемых по назначению земельных участков для государственных нужд.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также, необходимо проведение работы по переводу сельскохозяйственных угодий из одного вида в другой, то есть переводу с пашни на пастбищные угодья.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купания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 на 2021-2022 годы 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 (карт)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42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2021-2022 годы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2021-2022 годы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2021-2022 годы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0960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2021-2022 годы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7470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2021-2022 годы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2021-2022 годы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определяющий сезонные маршруты выпаса и отгона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толщиной снежного покрова с плотностью снега и другими факторами.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Уральск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