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f884" w14:textId="956f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25 декабря 2020 года №56-7 "О бюджете поселка Зачаганск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 августа 2021 года № 7-5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 бюджете поселка Зачаганск на 2021-2023 годы" от 25 декабря 2020 года №56-7 (зарегистрированное в Реестре государственной регистрации нормативных правовых актов под №6633)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Зачаганск города Уральск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719 608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125 374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1 181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593 053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–757 991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-38 383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38 383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38 384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2021 года № 7- 5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1256"/>
        <w:gridCol w:w="1256"/>
        <w:gridCol w:w="131"/>
        <w:gridCol w:w="5177"/>
        <w:gridCol w:w="263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719 608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125 374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593 053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593 053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757 991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96 278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96 278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96 278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511 517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511 517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511 517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259 378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147 324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- 38 383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38 384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