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c196" w14:textId="fd0c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61/12-VI "О бюджете Разинского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 сентября 2021 года № 8/12-VII.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61/12-VI "О бюджете Разинского сельского округа Шемонаихинского района на 2021-2023 годы" (зарегистрировано в Реестре государственной регистрации правовых актов № 8347)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Разинского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72308,0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2884,0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69424,0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72524,5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- 216,5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61/12-VI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