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7c09" w14:textId="5c4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Шемонаихинского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октября 2021 года № 9/3-VII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Казахстан, Шемонаихинский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Шемонаихинского районного маслихата.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Восточно-Казахстанской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Шемонаихинского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решения Шемонаихинского районного маслихата Восточно-Казахстанской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27/7-VII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Шемонаихинского районного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Шемонаихинского районного маслихата.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Шемонаихинским районным маслихатом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071800, Республика Казахстан, Восточно-Казахстанская область, Шемонаихинский район, город Шемонаиха, улица имени Анатолия Иванова, 59.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петиций;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расходы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заседания постоянных комиссий, сборники решений в соответствии с Регламентом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Шемонаихинского районного маслихата Восточно-Казахстанской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18/10-VIII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Департаменте юстиции Восточно-Казахстанской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аппарата маслихата с иными органами местного самоуправления;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маслихата в государственных органах, иных организациях;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на всех финансовых документах аппарата маслихата;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принимает необходимые </w:t>
      </w:r>
      <w:r>
        <w:rPr>
          <w:rFonts w:ascii="Times New Roman"/>
          <w:b w:val="false"/>
          <w:i w:val="false"/>
          <w:color w:val="000000"/>
          <w:sz w:val="28"/>
        </w:rPr>
        <w:t>меры по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ответственность, предусмотренную законами Республики Казахстан;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 Республики Казахстан и настоящим Положением.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7"/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Шемонаихинского районного маслихата, подлежащих отмене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Шемонаихинского районного маслихата от 28 октября 2001 года № 15-4 "Об утверждении Положения о государственном учреждении "Аппарат Шемонаихинского районного маслихата".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Шемонаихинского районного маслихата от 23 октября 2009 года № 21/10-IV "О внесении изменений в решение от 28 октября 2001 года № 15-4 "Об утверждении Положения о государственном учреждении "Аппарат Шемонаихинского районного маслихата".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3. Решение Шемонаихинского районного маслихата от 16 апреля 2010 года № 28/9-IV "О внесении изменения в решение от 28 октября 2001 года № 15-4 "Об утверждении Положения о государственном учреждении "Аппарат Шемонаихинского районного маслихата".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Шемонаихинского районного маслихата от 15 февраля 2019 года № 36/3-VI "О внесении изменения в решение от 28 октября 2001 года № 15-4 "Об утверждении Положения о государственном учреждении "Аппарат Шемонаихинского районного маслихата".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